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CA3" w:rsidRDefault="00483CA3" w:rsidP="00483CA3">
      <w:pPr>
        <w:widowControl w:val="0"/>
        <w:autoSpaceDE w:val="0"/>
        <w:autoSpaceDN w:val="0"/>
        <w:adjustRightInd w:val="0"/>
        <w:spacing w:after="0" w:line="240" w:lineRule="auto"/>
        <w:jc w:val="center"/>
        <w:rPr>
          <w:bCs/>
          <w:sz w:val="28"/>
          <w:szCs w:val="28"/>
        </w:rPr>
      </w:pPr>
      <w:r>
        <w:rPr>
          <w:bCs/>
          <w:sz w:val="28"/>
          <w:szCs w:val="28"/>
        </w:rPr>
        <w:t>КРАСНОДАРСКИЙ КРАЙ</w:t>
      </w:r>
    </w:p>
    <w:p w:rsidR="00483CA3" w:rsidRDefault="00483CA3" w:rsidP="00483CA3">
      <w:pPr>
        <w:widowControl w:val="0"/>
        <w:autoSpaceDE w:val="0"/>
        <w:autoSpaceDN w:val="0"/>
        <w:adjustRightInd w:val="0"/>
        <w:spacing w:after="0" w:line="240" w:lineRule="auto"/>
        <w:jc w:val="center"/>
        <w:rPr>
          <w:bCs/>
          <w:sz w:val="28"/>
          <w:szCs w:val="28"/>
        </w:rPr>
      </w:pPr>
      <w:r>
        <w:rPr>
          <w:bCs/>
          <w:sz w:val="28"/>
          <w:szCs w:val="28"/>
        </w:rPr>
        <w:t>НОВОКУБАНСКИЙ РАЙОН</w:t>
      </w:r>
    </w:p>
    <w:p w:rsidR="00483CA3" w:rsidRDefault="00483CA3" w:rsidP="00483CA3">
      <w:pPr>
        <w:widowControl w:val="0"/>
        <w:autoSpaceDE w:val="0"/>
        <w:autoSpaceDN w:val="0"/>
        <w:adjustRightInd w:val="0"/>
        <w:spacing w:after="0" w:line="240" w:lineRule="auto"/>
        <w:jc w:val="center"/>
        <w:rPr>
          <w:bCs/>
          <w:sz w:val="28"/>
          <w:szCs w:val="28"/>
        </w:rPr>
      </w:pPr>
      <w:r>
        <w:rPr>
          <w:bCs/>
          <w:sz w:val="28"/>
          <w:szCs w:val="28"/>
        </w:rPr>
        <w:t>АДМИНИСТРАЦИЯ КОВАЛЕВСКОГО СЕЛЬСКОГО ПОСЕЛЕНИЯ</w:t>
      </w:r>
    </w:p>
    <w:p w:rsidR="00483CA3" w:rsidRDefault="00483CA3" w:rsidP="00483CA3">
      <w:pPr>
        <w:widowControl w:val="0"/>
        <w:autoSpaceDE w:val="0"/>
        <w:autoSpaceDN w:val="0"/>
        <w:adjustRightInd w:val="0"/>
        <w:spacing w:after="0" w:line="240" w:lineRule="auto"/>
        <w:jc w:val="center"/>
        <w:rPr>
          <w:bCs/>
          <w:sz w:val="28"/>
          <w:szCs w:val="28"/>
        </w:rPr>
      </w:pPr>
      <w:r>
        <w:rPr>
          <w:bCs/>
          <w:sz w:val="28"/>
          <w:szCs w:val="28"/>
        </w:rPr>
        <w:t>НОВОКУБАНСКОГО РАЙОНА</w:t>
      </w:r>
    </w:p>
    <w:p w:rsidR="00483CA3" w:rsidRDefault="00483CA3" w:rsidP="00483CA3">
      <w:pPr>
        <w:widowControl w:val="0"/>
        <w:autoSpaceDE w:val="0"/>
        <w:autoSpaceDN w:val="0"/>
        <w:adjustRightInd w:val="0"/>
        <w:spacing w:after="0" w:line="240" w:lineRule="auto"/>
        <w:jc w:val="center"/>
        <w:rPr>
          <w:bCs/>
          <w:sz w:val="28"/>
          <w:szCs w:val="28"/>
        </w:rPr>
      </w:pPr>
    </w:p>
    <w:p w:rsidR="00483CA3" w:rsidRDefault="00483CA3" w:rsidP="00483CA3">
      <w:pPr>
        <w:widowControl w:val="0"/>
        <w:autoSpaceDE w:val="0"/>
        <w:autoSpaceDN w:val="0"/>
        <w:adjustRightInd w:val="0"/>
        <w:spacing w:after="0" w:line="240" w:lineRule="auto"/>
        <w:jc w:val="center"/>
        <w:rPr>
          <w:bCs/>
          <w:sz w:val="28"/>
          <w:szCs w:val="28"/>
        </w:rPr>
      </w:pPr>
      <w:r>
        <w:rPr>
          <w:bCs/>
          <w:sz w:val="28"/>
          <w:szCs w:val="28"/>
        </w:rPr>
        <w:t>ПОСТАНОВЛЕНИЕ</w:t>
      </w:r>
    </w:p>
    <w:p w:rsidR="00483CA3" w:rsidRDefault="00483CA3" w:rsidP="00483CA3">
      <w:pPr>
        <w:widowControl w:val="0"/>
        <w:autoSpaceDE w:val="0"/>
        <w:autoSpaceDN w:val="0"/>
        <w:adjustRightInd w:val="0"/>
        <w:spacing w:after="0" w:line="240" w:lineRule="auto"/>
        <w:jc w:val="center"/>
        <w:rPr>
          <w:bCs/>
          <w:sz w:val="28"/>
          <w:szCs w:val="28"/>
        </w:rPr>
      </w:pPr>
    </w:p>
    <w:p w:rsidR="00483CA3" w:rsidRDefault="00483CA3" w:rsidP="00483CA3">
      <w:pPr>
        <w:widowControl w:val="0"/>
        <w:autoSpaceDE w:val="0"/>
        <w:autoSpaceDN w:val="0"/>
        <w:adjustRightInd w:val="0"/>
        <w:spacing w:after="0" w:line="240" w:lineRule="auto"/>
        <w:jc w:val="center"/>
        <w:rPr>
          <w:bCs/>
          <w:sz w:val="28"/>
          <w:szCs w:val="28"/>
        </w:rPr>
      </w:pPr>
      <w:r>
        <w:rPr>
          <w:bCs/>
          <w:sz w:val="28"/>
          <w:szCs w:val="28"/>
        </w:rPr>
        <w:t>18 апреля 2025 года</w:t>
      </w:r>
      <w:r>
        <w:rPr>
          <w:bCs/>
          <w:sz w:val="28"/>
          <w:szCs w:val="28"/>
        </w:rPr>
        <w:tab/>
      </w:r>
      <w:r>
        <w:rPr>
          <w:bCs/>
          <w:sz w:val="28"/>
          <w:szCs w:val="28"/>
        </w:rPr>
        <w:tab/>
        <w:t xml:space="preserve">         № 48          </w:t>
      </w:r>
      <w:r>
        <w:rPr>
          <w:bCs/>
          <w:sz w:val="28"/>
          <w:szCs w:val="28"/>
        </w:rPr>
        <w:tab/>
        <w:t xml:space="preserve">с. Ковалевское </w:t>
      </w:r>
    </w:p>
    <w:p w:rsidR="00483CA3" w:rsidRDefault="00483CA3" w:rsidP="00483CA3">
      <w:pPr>
        <w:widowControl w:val="0"/>
        <w:autoSpaceDE w:val="0"/>
        <w:autoSpaceDN w:val="0"/>
        <w:adjustRightInd w:val="0"/>
        <w:spacing w:after="0" w:line="240" w:lineRule="auto"/>
        <w:jc w:val="center"/>
        <w:rPr>
          <w:bCs/>
          <w:sz w:val="28"/>
          <w:szCs w:val="28"/>
        </w:rPr>
      </w:pPr>
    </w:p>
    <w:p w:rsidR="005C79CA" w:rsidRDefault="005C79CA" w:rsidP="005C79CA">
      <w:pPr>
        <w:spacing w:after="0" w:line="240" w:lineRule="auto"/>
        <w:jc w:val="center"/>
        <w:rPr>
          <w:rFonts w:ascii="Times New Roman" w:hAnsi="Times New Roman"/>
          <w:b/>
          <w:spacing w:val="-6"/>
          <w:sz w:val="28"/>
          <w:szCs w:val="28"/>
        </w:rPr>
      </w:pPr>
      <w:r>
        <w:rPr>
          <w:rFonts w:ascii="Times New Roman" w:hAnsi="Times New Roman"/>
          <w:b/>
          <w:spacing w:val="-6"/>
          <w:sz w:val="28"/>
          <w:szCs w:val="28"/>
        </w:rPr>
        <w:t>О внесении изменений в постановление администрации Ковалевского сельского поселения Новокубанского района от 27 мая 2024 года № 79 «Об утверждении Инструкции о порядке рассмотрения обращений граждан в администрации Ковалевского сельского поселения Новокубанского района»</w:t>
      </w:r>
    </w:p>
    <w:p w:rsidR="005C79CA" w:rsidRDefault="005C79CA" w:rsidP="005C79CA">
      <w:pPr>
        <w:spacing w:after="0" w:line="240" w:lineRule="auto"/>
        <w:ind w:firstLine="567"/>
        <w:jc w:val="both"/>
        <w:rPr>
          <w:rFonts w:ascii="Times New Roman" w:hAnsi="Times New Roman"/>
          <w:spacing w:val="-6"/>
          <w:sz w:val="28"/>
          <w:szCs w:val="28"/>
        </w:rPr>
      </w:pPr>
    </w:p>
    <w:p w:rsidR="005C79CA" w:rsidRDefault="005C79CA" w:rsidP="005C79CA">
      <w:pPr>
        <w:spacing w:after="0" w:line="240" w:lineRule="auto"/>
        <w:ind w:firstLine="709"/>
        <w:jc w:val="both"/>
        <w:rPr>
          <w:rFonts w:ascii="Times New Roman" w:hAnsi="Times New Roman"/>
          <w:spacing w:val="-6"/>
          <w:sz w:val="28"/>
          <w:szCs w:val="28"/>
        </w:rPr>
      </w:pPr>
      <w:r>
        <w:rPr>
          <w:rFonts w:ascii="Times New Roman" w:hAnsi="Times New Roman"/>
          <w:spacing w:val="-6"/>
          <w:sz w:val="28"/>
          <w:szCs w:val="28"/>
        </w:rPr>
        <w:t>В соответствии с Федеральным законом от 28 декабря 2024 года № 547-ФЗ «О внесении изменений в Федеральный закон «О порядке рассмотрения обращени</w:t>
      </w:r>
      <w:r w:rsidR="003D5741">
        <w:rPr>
          <w:rFonts w:ascii="Times New Roman" w:hAnsi="Times New Roman"/>
          <w:spacing w:val="-6"/>
          <w:sz w:val="28"/>
          <w:szCs w:val="28"/>
        </w:rPr>
        <w:t>й граждан Российской Федерации»</w:t>
      </w:r>
      <w:r>
        <w:rPr>
          <w:rFonts w:ascii="Times New Roman" w:hAnsi="Times New Roman"/>
          <w:spacing w:val="-6"/>
          <w:sz w:val="28"/>
          <w:szCs w:val="28"/>
        </w:rPr>
        <w:t>, в целях приведения в соответствие с законодательством нормативных правовых актов администрации Ковалевского сельского пос</w:t>
      </w:r>
      <w:r w:rsidR="00483CA3">
        <w:rPr>
          <w:rFonts w:ascii="Times New Roman" w:hAnsi="Times New Roman"/>
          <w:spacing w:val="-6"/>
          <w:sz w:val="28"/>
          <w:szCs w:val="28"/>
        </w:rPr>
        <w:t>еления Новокубанского района, постановля</w:t>
      </w:r>
      <w:r>
        <w:rPr>
          <w:rFonts w:ascii="Times New Roman" w:hAnsi="Times New Roman"/>
          <w:spacing w:val="-6"/>
          <w:sz w:val="28"/>
          <w:szCs w:val="28"/>
        </w:rPr>
        <w:t>ю:</w:t>
      </w:r>
    </w:p>
    <w:p w:rsidR="005C79CA" w:rsidRDefault="005C79CA" w:rsidP="005C79CA">
      <w:pPr>
        <w:pStyle w:val="a7"/>
        <w:widowControl w:val="0"/>
        <w:numPr>
          <w:ilvl w:val="0"/>
          <w:numId w:val="22"/>
        </w:numPr>
        <w:autoSpaceDE w:val="0"/>
        <w:autoSpaceDN w:val="0"/>
        <w:adjustRightInd w:val="0"/>
        <w:ind w:left="0" w:firstLine="709"/>
        <w:jc w:val="both"/>
        <w:rPr>
          <w:rFonts w:ascii="Times New Roman" w:hAnsi="Times New Roman"/>
          <w:spacing w:val="-6"/>
          <w:sz w:val="28"/>
          <w:szCs w:val="28"/>
        </w:rPr>
      </w:pPr>
      <w:bookmarkStart w:id="0" w:name="sub_5"/>
      <w:r>
        <w:rPr>
          <w:rFonts w:ascii="Times New Roman" w:hAnsi="Times New Roman"/>
          <w:spacing w:val="-6"/>
          <w:sz w:val="28"/>
          <w:szCs w:val="28"/>
        </w:rPr>
        <w:t>Утвердить изменения в постановление администрации Ковалевского сельского поселения Новокубанского района от 27 мая 2024 года № 79 «Об утверждении Инструкции о порядке рассмотрения обращений граждан в администрации Ковалевского сельского поселения Новокубанского района» (приложение).</w:t>
      </w:r>
    </w:p>
    <w:p w:rsidR="005C79CA" w:rsidRDefault="005C79CA" w:rsidP="005C79CA">
      <w:pPr>
        <w:pStyle w:val="a7"/>
        <w:widowControl w:val="0"/>
        <w:numPr>
          <w:ilvl w:val="0"/>
          <w:numId w:val="22"/>
        </w:numPr>
        <w:autoSpaceDE w:val="0"/>
        <w:autoSpaceDN w:val="0"/>
        <w:adjustRightInd w:val="0"/>
        <w:ind w:left="0" w:firstLine="709"/>
        <w:jc w:val="both"/>
        <w:rPr>
          <w:rFonts w:ascii="Times New Roman" w:hAnsi="Times New Roman"/>
          <w:spacing w:val="-6"/>
          <w:sz w:val="28"/>
          <w:szCs w:val="28"/>
        </w:rPr>
      </w:pPr>
      <w:r>
        <w:rPr>
          <w:rFonts w:ascii="Times New Roman" w:hAnsi="Times New Roman"/>
          <w:spacing w:val="-6"/>
          <w:sz w:val="28"/>
          <w:szCs w:val="28"/>
        </w:rPr>
        <w:t xml:space="preserve">Контроль за выполнением настоящего постановления возложить на заместителя главы Ковалевского сельского поселения Новокубанского района </w:t>
      </w:r>
      <w:proofErr w:type="spellStart"/>
      <w:r>
        <w:rPr>
          <w:rFonts w:ascii="Times New Roman" w:hAnsi="Times New Roman"/>
          <w:spacing w:val="-6"/>
          <w:sz w:val="28"/>
          <w:szCs w:val="28"/>
        </w:rPr>
        <w:t>Д.Г.Певнева</w:t>
      </w:r>
      <w:proofErr w:type="spellEnd"/>
      <w:r>
        <w:rPr>
          <w:rFonts w:ascii="Times New Roman" w:hAnsi="Times New Roman"/>
          <w:spacing w:val="-6"/>
          <w:sz w:val="28"/>
          <w:szCs w:val="28"/>
        </w:rPr>
        <w:t>.</w:t>
      </w:r>
    </w:p>
    <w:p w:rsidR="005C79CA" w:rsidRDefault="005C79CA" w:rsidP="005C79CA">
      <w:pPr>
        <w:pStyle w:val="a7"/>
        <w:widowControl w:val="0"/>
        <w:numPr>
          <w:ilvl w:val="0"/>
          <w:numId w:val="22"/>
        </w:numPr>
        <w:autoSpaceDE w:val="0"/>
        <w:autoSpaceDN w:val="0"/>
        <w:adjustRightInd w:val="0"/>
        <w:ind w:left="0" w:firstLine="709"/>
        <w:jc w:val="both"/>
        <w:rPr>
          <w:rFonts w:ascii="Times New Roman" w:hAnsi="Times New Roman"/>
          <w:spacing w:val="-6"/>
          <w:sz w:val="28"/>
          <w:szCs w:val="28"/>
        </w:rPr>
      </w:pPr>
      <w:bookmarkStart w:id="1" w:name="sub_6"/>
      <w:bookmarkEnd w:id="0"/>
      <w:r>
        <w:rPr>
          <w:rFonts w:ascii="Times New Roman" w:hAnsi="Times New Roman"/>
          <w:spacing w:val="-6"/>
          <w:sz w:val="28"/>
          <w:szCs w:val="28"/>
        </w:rPr>
        <w:t>Постановление вступает в силу со дня опубликования на официальном сайте администрации Ковалевского сельского поселения Новокубанского района</w:t>
      </w:r>
      <w:bookmarkEnd w:id="1"/>
      <w:r>
        <w:rPr>
          <w:rFonts w:ascii="Times New Roman" w:hAnsi="Times New Roman"/>
          <w:spacing w:val="-6"/>
          <w:sz w:val="28"/>
          <w:szCs w:val="28"/>
        </w:rPr>
        <w:t>.</w:t>
      </w:r>
    </w:p>
    <w:p w:rsidR="005C79CA" w:rsidRDefault="005C79CA" w:rsidP="005C79CA">
      <w:pPr>
        <w:spacing w:after="0" w:line="240" w:lineRule="auto"/>
        <w:jc w:val="both"/>
        <w:rPr>
          <w:rFonts w:ascii="Times New Roman" w:hAnsi="Times New Roman"/>
          <w:spacing w:val="-6"/>
          <w:sz w:val="28"/>
          <w:szCs w:val="28"/>
        </w:rPr>
      </w:pPr>
    </w:p>
    <w:p w:rsidR="00483CA3" w:rsidRDefault="00483CA3" w:rsidP="005C79CA">
      <w:pPr>
        <w:spacing w:after="0" w:line="240" w:lineRule="auto"/>
        <w:jc w:val="both"/>
        <w:rPr>
          <w:rFonts w:ascii="Times New Roman" w:hAnsi="Times New Roman"/>
          <w:spacing w:val="-6"/>
          <w:sz w:val="28"/>
          <w:szCs w:val="28"/>
        </w:rPr>
      </w:pPr>
    </w:p>
    <w:p w:rsidR="00483CA3" w:rsidRDefault="00483CA3" w:rsidP="005C79CA">
      <w:pPr>
        <w:spacing w:after="0" w:line="240" w:lineRule="auto"/>
        <w:jc w:val="both"/>
        <w:rPr>
          <w:rFonts w:ascii="Times New Roman" w:hAnsi="Times New Roman"/>
          <w:spacing w:val="-6"/>
          <w:sz w:val="28"/>
          <w:szCs w:val="28"/>
        </w:rPr>
      </w:pPr>
    </w:p>
    <w:p w:rsidR="00483CA3" w:rsidRDefault="00483CA3" w:rsidP="00483CA3">
      <w:pPr>
        <w:widowControl w:val="0"/>
        <w:autoSpaceDE w:val="0"/>
        <w:autoSpaceDN w:val="0"/>
        <w:adjustRightInd w:val="0"/>
        <w:spacing w:after="0" w:line="240" w:lineRule="auto"/>
        <w:jc w:val="both"/>
        <w:rPr>
          <w:rFonts w:ascii="Times New Roman" w:hAnsi="Times New Roman"/>
          <w:spacing w:val="-6"/>
          <w:sz w:val="28"/>
          <w:szCs w:val="28"/>
        </w:rPr>
      </w:pPr>
      <w:proofErr w:type="gramStart"/>
      <w:r>
        <w:rPr>
          <w:rFonts w:ascii="Times New Roman" w:hAnsi="Times New Roman"/>
          <w:spacing w:val="-6"/>
          <w:sz w:val="28"/>
          <w:szCs w:val="28"/>
        </w:rPr>
        <w:t>Исполняющий</w:t>
      </w:r>
      <w:proofErr w:type="gramEnd"/>
      <w:r>
        <w:rPr>
          <w:rFonts w:ascii="Times New Roman" w:hAnsi="Times New Roman"/>
          <w:spacing w:val="-6"/>
          <w:sz w:val="28"/>
          <w:szCs w:val="28"/>
        </w:rPr>
        <w:t xml:space="preserve"> обязанности главы</w:t>
      </w:r>
    </w:p>
    <w:p w:rsidR="00483CA3" w:rsidRDefault="00483CA3" w:rsidP="00483CA3">
      <w:pPr>
        <w:widowControl w:val="0"/>
        <w:autoSpaceDE w:val="0"/>
        <w:autoSpaceDN w:val="0"/>
        <w:adjustRightInd w:val="0"/>
        <w:spacing w:after="0" w:line="240" w:lineRule="auto"/>
        <w:jc w:val="both"/>
        <w:rPr>
          <w:rFonts w:ascii="Times New Roman" w:hAnsi="Times New Roman"/>
          <w:spacing w:val="-6"/>
          <w:sz w:val="28"/>
          <w:szCs w:val="28"/>
        </w:rPr>
      </w:pPr>
      <w:r>
        <w:rPr>
          <w:rFonts w:ascii="Times New Roman" w:hAnsi="Times New Roman"/>
          <w:spacing w:val="-6"/>
          <w:sz w:val="28"/>
          <w:szCs w:val="28"/>
        </w:rPr>
        <w:t>Ковалевского сельского поселения</w:t>
      </w:r>
    </w:p>
    <w:p w:rsidR="005C79CA" w:rsidRDefault="00483CA3" w:rsidP="00483CA3">
      <w:pPr>
        <w:spacing w:after="0" w:line="240" w:lineRule="auto"/>
        <w:jc w:val="both"/>
        <w:rPr>
          <w:rFonts w:ascii="Times New Roman" w:hAnsi="Times New Roman"/>
          <w:spacing w:val="-6"/>
          <w:sz w:val="28"/>
          <w:szCs w:val="28"/>
        </w:rPr>
      </w:pPr>
      <w:r>
        <w:rPr>
          <w:rFonts w:ascii="Times New Roman" w:hAnsi="Times New Roman"/>
          <w:spacing w:val="-6"/>
          <w:sz w:val="28"/>
          <w:szCs w:val="28"/>
        </w:rPr>
        <w:t>Новокубанского района</w:t>
      </w:r>
    </w:p>
    <w:p w:rsidR="00483CA3" w:rsidRDefault="00483CA3" w:rsidP="00483CA3">
      <w:pPr>
        <w:spacing w:after="0" w:line="240" w:lineRule="auto"/>
        <w:jc w:val="both"/>
        <w:rPr>
          <w:rFonts w:ascii="Times New Roman" w:hAnsi="Times New Roman"/>
          <w:spacing w:val="-6"/>
          <w:sz w:val="28"/>
          <w:szCs w:val="28"/>
        </w:rPr>
      </w:pPr>
      <w:proofErr w:type="spellStart"/>
      <w:r>
        <w:rPr>
          <w:rFonts w:ascii="Times New Roman" w:hAnsi="Times New Roman"/>
          <w:spacing w:val="-6"/>
          <w:sz w:val="28"/>
          <w:szCs w:val="28"/>
        </w:rPr>
        <w:t>Д.Г.Певнев</w:t>
      </w:r>
      <w:proofErr w:type="spellEnd"/>
    </w:p>
    <w:p w:rsidR="005C79CA" w:rsidRDefault="005C79CA" w:rsidP="005C79CA">
      <w:pPr>
        <w:spacing w:after="0" w:line="240" w:lineRule="auto"/>
        <w:jc w:val="both"/>
        <w:rPr>
          <w:rFonts w:ascii="Times New Roman" w:hAnsi="Times New Roman"/>
          <w:spacing w:val="-6"/>
          <w:sz w:val="28"/>
          <w:szCs w:val="28"/>
        </w:rPr>
      </w:pPr>
    </w:p>
    <w:p w:rsidR="00483CA3" w:rsidRDefault="00483CA3" w:rsidP="005C79CA">
      <w:pPr>
        <w:spacing w:after="0" w:line="240" w:lineRule="auto"/>
        <w:jc w:val="both"/>
        <w:rPr>
          <w:rFonts w:ascii="Times New Roman" w:hAnsi="Times New Roman"/>
          <w:spacing w:val="-6"/>
          <w:sz w:val="28"/>
          <w:szCs w:val="28"/>
        </w:rPr>
      </w:pPr>
    </w:p>
    <w:p w:rsidR="00AE7875" w:rsidRDefault="00AE7875" w:rsidP="00426ADF">
      <w:pPr>
        <w:pStyle w:val="a7"/>
        <w:ind w:left="0" w:firstLine="567"/>
        <w:jc w:val="right"/>
        <w:rPr>
          <w:rFonts w:ascii="Times New Roman" w:hAnsi="Times New Roman"/>
          <w:bCs/>
          <w:sz w:val="28"/>
          <w:szCs w:val="28"/>
        </w:rPr>
      </w:pPr>
    </w:p>
    <w:p w:rsidR="0005662B" w:rsidRDefault="00483CA3" w:rsidP="00483CA3">
      <w:pPr>
        <w:pStyle w:val="a7"/>
        <w:ind w:left="0" w:firstLine="567"/>
        <w:rPr>
          <w:rFonts w:ascii="Times New Roman" w:hAnsi="Times New Roman"/>
          <w:bCs/>
          <w:sz w:val="28"/>
          <w:szCs w:val="28"/>
        </w:rPr>
      </w:pPr>
      <w:r>
        <w:rPr>
          <w:rFonts w:ascii="Times New Roman" w:hAnsi="Times New Roman"/>
          <w:bCs/>
          <w:sz w:val="28"/>
          <w:szCs w:val="28"/>
        </w:rPr>
        <w:t>Приложение</w:t>
      </w:r>
    </w:p>
    <w:p w:rsidR="0005662B" w:rsidRDefault="00483CA3" w:rsidP="00483CA3">
      <w:pPr>
        <w:pStyle w:val="a7"/>
        <w:ind w:left="0" w:firstLine="567"/>
        <w:rPr>
          <w:rFonts w:ascii="Times New Roman" w:hAnsi="Times New Roman"/>
          <w:bCs/>
          <w:sz w:val="28"/>
          <w:szCs w:val="28"/>
        </w:rPr>
      </w:pPr>
      <w:r>
        <w:rPr>
          <w:rFonts w:ascii="Times New Roman" w:hAnsi="Times New Roman"/>
          <w:bCs/>
          <w:sz w:val="28"/>
          <w:szCs w:val="28"/>
        </w:rPr>
        <w:t xml:space="preserve">к </w:t>
      </w:r>
      <w:r w:rsidR="0005662B">
        <w:rPr>
          <w:rFonts w:ascii="Times New Roman" w:hAnsi="Times New Roman"/>
          <w:bCs/>
          <w:sz w:val="28"/>
          <w:szCs w:val="28"/>
        </w:rPr>
        <w:t>постановлени</w:t>
      </w:r>
      <w:r>
        <w:rPr>
          <w:rFonts w:ascii="Times New Roman" w:hAnsi="Times New Roman"/>
          <w:bCs/>
          <w:sz w:val="28"/>
          <w:szCs w:val="28"/>
        </w:rPr>
        <w:t>ю</w:t>
      </w:r>
      <w:r w:rsidR="0005662B">
        <w:rPr>
          <w:rFonts w:ascii="Times New Roman" w:hAnsi="Times New Roman"/>
          <w:bCs/>
          <w:sz w:val="28"/>
          <w:szCs w:val="28"/>
        </w:rPr>
        <w:t xml:space="preserve"> администрации </w:t>
      </w:r>
    </w:p>
    <w:p w:rsidR="00426ADF" w:rsidRDefault="00426ADF" w:rsidP="00483CA3">
      <w:pPr>
        <w:pStyle w:val="a7"/>
        <w:ind w:left="0" w:firstLine="567"/>
        <w:rPr>
          <w:rFonts w:ascii="Times New Roman" w:hAnsi="Times New Roman"/>
          <w:bCs/>
          <w:sz w:val="28"/>
          <w:szCs w:val="28"/>
        </w:rPr>
      </w:pPr>
      <w:r>
        <w:rPr>
          <w:rFonts w:ascii="Times New Roman" w:hAnsi="Times New Roman"/>
          <w:bCs/>
          <w:sz w:val="28"/>
          <w:szCs w:val="28"/>
        </w:rPr>
        <w:t>Ковалевского сельского поселения</w:t>
      </w:r>
    </w:p>
    <w:p w:rsidR="0005662B" w:rsidRDefault="0005662B" w:rsidP="00483CA3">
      <w:pPr>
        <w:pStyle w:val="a7"/>
        <w:ind w:left="0" w:firstLine="567"/>
        <w:rPr>
          <w:rFonts w:ascii="Times New Roman" w:hAnsi="Times New Roman"/>
          <w:bCs/>
          <w:sz w:val="28"/>
          <w:szCs w:val="28"/>
        </w:rPr>
      </w:pPr>
      <w:r>
        <w:rPr>
          <w:rFonts w:ascii="Times New Roman" w:hAnsi="Times New Roman"/>
          <w:bCs/>
          <w:sz w:val="28"/>
          <w:szCs w:val="28"/>
        </w:rPr>
        <w:t>Новокубанск</w:t>
      </w:r>
      <w:r w:rsidR="00426ADF">
        <w:rPr>
          <w:rFonts w:ascii="Times New Roman" w:hAnsi="Times New Roman"/>
          <w:bCs/>
          <w:sz w:val="28"/>
          <w:szCs w:val="28"/>
        </w:rPr>
        <w:t>ого</w:t>
      </w:r>
      <w:r>
        <w:rPr>
          <w:rFonts w:ascii="Times New Roman" w:hAnsi="Times New Roman"/>
          <w:bCs/>
          <w:sz w:val="28"/>
          <w:szCs w:val="28"/>
        </w:rPr>
        <w:t xml:space="preserve"> район</w:t>
      </w:r>
      <w:r w:rsidR="00426ADF">
        <w:rPr>
          <w:rFonts w:ascii="Times New Roman" w:hAnsi="Times New Roman"/>
          <w:bCs/>
          <w:sz w:val="28"/>
          <w:szCs w:val="28"/>
        </w:rPr>
        <w:t>а</w:t>
      </w:r>
    </w:p>
    <w:p w:rsidR="0005662B" w:rsidRDefault="0005662B" w:rsidP="00483CA3">
      <w:pPr>
        <w:pStyle w:val="a7"/>
        <w:ind w:left="0" w:firstLine="567"/>
        <w:rPr>
          <w:rFonts w:ascii="Times New Roman" w:hAnsi="Times New Roman"/>
          <w:bCs/>
          <w:color w:val="0070C0"/>
          <w:sz w:val="28"/>
          <w:szCs w:val="28"/>
        </w:rPr>
      </w:pPr>
      <w:r>
        <w:rPr>
          <w:rFonts w:ascii="Times New Roman" w:hAnsi="Times New Roman"/>
          <w:bCs/>
          <w:color w:val="0070C0"/>
          <w:sz w:val="28"/>
          <w:szCs w:val="28"/>
        </w:rPr>
        <w:t xml:space="preserve">от </w:t>
      </w:r>
      <w:r w:rsidR="00483CA3">
        <w:rPr>
          <w:rFonts w:ascii="Times New Roman" w:hAnsi="Times New Roman"/>
          <w:bCs/>
          <w:color w:val="0070C0"/>
          <w:sz w:val="28"/>
          <w:szCs w:val="28"/>
        </w:rPr>
        <w:t>18.04. 2025 г.</w:t>
      </w:r>
      <w:r w:rsidR="00426ADF">
        <w:rPr>
          <w:rFonts w:ascii="Times New Roman" w:hAnsi="Times New Roman"/>
          <w:bCs/>
          <w:color w:val="0070C0"/>
          <w:sz w:val="28"/>
          <w:szCs w:val="28"/>
        </w:rPr>
        <w:t xml:space="preserve"> № </w:t>
      </w:r>
      <w:r w:rsidR="00483CA3">
        <w:rPr>
          <w:rFonts w:ascii="Times New Roman" w:hAnsi="Times New Roman"/>
          <w:bCs/>
          <w:color w:val="0070C0"/>
          <w:sz w:val="28"/>
          <w:szCs w:val="28"/>
        </w:rPr>
        <w:t>48</w:t>
      </w:r>
    </w:p>
    <w:p w:rsidR="0005662B" w:rsidRDefault="0005662B" w:rsidP="00426ADF">
      <w:pPr>
        <w:pStyle w:val="a7"/>
        <w:ind w:left="0" w:firstLine="567"/>
        <w:jc w:val="both"/>
        <w:rPr>
          <w:rFonts w:ascii="Times New Roman" w:hAnsi="Times New Roman"/>
          <w:b/>
          <w:sz w:val="28"/>
          <w:szCs w:val="28"/>
        </w:rPr>
      </w:pPr>
    </w:p>
    <w:p w:rsidR="0005662B" w:rsidRPr="00426ADF" w:rsidRDefault="0005662B" w:rsidP="00426ADF">
      <w:pPr>
        <w:pStyle w:val="a7"/>
        <w:ind w:left="0"/>
        <w:jc w:val="center"/>
        <w:rPr>
          <w:rFonts w:ascii="Times New Roman" w:hAnsi="Times New Roman"/>
          <w:b/>
          <w:sz w:val="28"/>
          <w:szCs w:val="28"/>
        </w:rPr>
      </w:pPr>
      <w:r w:rsidRPr="00426ADF">
        <w:rPr>
          <w:rFonts w:ascii="Times New Roman" w:hAnsi="Times New Roman"/>
          <w:b/>
          <w:sz w:val="28"/>
          <w:szCs w:val="28"/>
        </w:rPr>
        <w:t>ИЗМЕНЕНИЯ,</w:t>
      </w:r>
    </w:p>
    <w:p w:rsidR="0005662B" w:rsidRPr="00426ADF" w:rsidRDefault="0005662B" w:rsidP="00426ADF">
      <w:pPr>
        <w:pStyle w:val="a7"/>
        <w:ind w:left="0"/>
        <w:jc w:val="center"/>
        <w:rPr>
          <w:rFonts w:ascii="Times New Roman" w:hAnsi="Times New Roman" w:cs="Times New Roman"/>
          <w:b/>
          <w:sz w:val="28"/>
          <w:szCs w:val="28"/>
        </w:rPr>
      </w:pPr>
      <w:r w:rsidRPr="00426ADF">
        <w:rPr>
          <w:rFonts w:ascii="Times New Roman" w:hAnsi="Times New Roman"/>
          <w:b/>
          <w:sz w:val="28"/>
          <w:szCs w:val="28"/>
        </w:rPr>
        <w:t xml:space="preserve">вносимые в  </w:t>
      </w:r>
      <w:r w:rsidRPr="00426ADF">
        <w:rPr>
          <w:rFonts w:ascii="Times New Roman" w:hAnsi="Times New Roman"/>
          <w:b/>
          <w:spacing w:val="-6"/>
          <w:sz w:val="28"/>
          <w:szCs w:val="28"/>
        </w:rPr>
        <w:t xml:space="preserve">постановление администрации </w:t>
      </w:r>
      <w:r w:rsidR="00426ADF" w:rsidRPr="00426ADF">
        <w:rPr>
          <w:rFonts w:ascii="Times New Roman" w:hAnsi="Times New Roman"/>
          <w:b/>
          <w:spacing w:val="-6"/>
          <w:sz w:val="28"/>
          <w:szCs w:val="28"/>
        </w:rPr>
        <w:t>Ковалевского сельского поселения Новокубанского района</w:t>
      </w:r>
      <w:r w:rsidR="00426ADF" w:rsidRPr="00426ADF">
        <w:rPr>
          <w:rFonts w:ascii="Times New Roman" w:hAnsi="Times New Roman" w:cs="Times New Roman"/>
          <w:b/>
          <w:sz w:val="28"/>
          <w:szCs w:val="28"/>
        </w:rPr>
        <w:t xml:space="preserve"> от 27 мая 2024 года № 79 «Об утверждении Инструкции о порядке рассмотрения обращений граждан в администрации </w:t>
      </w:r>
      <w:r w:rsidR="00426ADF" w:rsidRPr="00426ADF">
        <w:rPr>
          <w:rFonts w:ascii="Times New Roman" w:hAnsi="Times New Roman"/>
          <w:b/>
          <w:spacing w:val="-6"/>
          <w:sz w:val="28"/>
          <w:szCs w:val="28"/>
        </w:rPr>
        <w:t>Ковалевского сельского поселения Новокубанского района</w:t>
      </w:r>
      <w:r w:rsidR="00426ADF" w:rsidRPr="00426ADF">
        <w:rPr>
          <w:rFonts w:ascii="Times New Roman" w:hAnsi="Times New Roman" w:cs="Times New Roman"/>
          <w:b/>
          <w:sz w:val="28"/>
          <w:szCs w:val="28"/>
        </w:rPr>
        <w:t>»</w:t>
      </w:r>
    </w:p>
    <w:p w:rsidR="00426ADF" w:rsidRDefault="00426ADF" w:rsidP="00426ADF">
      <w:pPr>
        <w:pStyle w:val="a7"/>
        <w:ind w:left="0" w:firstLine="567"/>
        <w:jc w:val="both"/>
        <w:rPr>
          <w:rFonts w:ascii="Times New Roman" w:hAnsi="Times New Roman"/>
          <w:b/>
          <w:sz w:val="28"/>
          <w:szCs w:val="28"/>
        </w:rPr>
      </w:pPr>
    </w:p>
    <w:p w:rsidR="0005662B" w:rsidRPr="00426ADF" w:rsidRDefault="0005662B" w:rsidP="00426ADF">
      <w:pPr>
        <w:pStyle w:val="a7"/>
        <w:ind w:left="0" w:firstLine="567"/>
        <w:jc w:val="both"/>
        <w:rPr>
          <w:rFonts w:ascii="Times New Roman" w:hAnsi="Times New Roman"/>
          <w:bCs/>
          <w:sz w:val="28"/>
          <w:szCs w:val="28"/>
        </w:rPr>
      </w:pPr>
      <w:r>
        <w:rPr>
          <w:rFonts w:ascii="Times New Roman" w:hAnsi="Times New Roman"/>
          <w:bCs/>
          <w:sz w:val="28"/>
          <w:szCs w:val="28"/>
        </w:rPr>
        <w:t xml:space="preserve">В приложении к </w:t>
      </w:r>
      <w:r>
        <w:rPr>
          <w:rFonts w:ascii="Times New Roman" w:hAnsi="Times New Roman"/>
          <w:spacing w:val="-6"/>
          <w:sz w:val="28"/>
          <w:szCs w:val="28"/>
        </w:rPr>
        <w:t xml:space="preserve">постановлению администрации </w:t>
      </w:r>
      <w:r w:rsidR="008B39E5">
        <w:rPr>
          <w:rFonts w:ascii="Times New Roman" w:hAnsi="Times New Roman"/>
          <w:spacing w:val="-6"/>
          <w:sz w:val="28"/>
          <w:szCs w:val="28"/>
        </w:rPr>
        <w:t>Ковалевского сельского поселения Новокубанского района</w:t>
      </w:r>
      <w:r>
        <w:rPr>
          <w:rFonts w:ascii="Times New Roman" w:hAnsi="Times New Roman"/>
          <w:spacing w:val="-6"/>
          <w:sz w:val="28"/>
          <w:szCs w:val="28"/>
        </w:rPr>
        <w:t xml:space="preserve">от </w:t>
      </w:r>
      <w:r w:rsidR="00426ADF">
        <w:rPr>
          <w:rFonts w:ascii="Times New Roman" w:hAnsi="Times New Roman"/>
          <w:spacing w:val="-6"/>
          <w:sz w:val="28"/>
          <w:szCs w:val="28"/>
        </w:rPr>
        <w:t>27</w:t>
      </w:r>
      <w:r>
        <w:rPr>
          <w:rFonts w:ascii="Times New Roman" w:hAnsi="Times New Roman"/>
          <w:spacing w:val="-6"/>
          <w:sz w:val="28"/>
          <w:szCs w:val="28"/>
        </w:rPr>
        <w:t xml:space="preserve"> мая 2024 года № </w:t>
      </w:r>
      <w:r w:rsidR="00426ADF">
        <w:rPr>
          <w:rFonts w:ascii="Times New Roman" w:hAnsi="Times New Roman"/>
          <w:spacing w:val="-6"/>
          <w:sz w:val="28"/>
          <w:szCs w:val="28"/>
        </w:rPr>
        <w:t>79</w:t>
      </w:r>
      <w:r>
        <w:rPr>
          <w:rFonts w:ascii="Times New Roman" w:hAnsi="Times New Roman"/>
          <w:spacing w:val="-6"/>
          <w:sz w:val="28"/>
          <w:szCs w:val="28"/>
        </w:rPr>
        <w:t xml:space="preserve"> «Об утверждении Инструкции о порядке рассмотрения обращений граждан в администрации </w:t>
      </w:r>
      <w:r w:rsidR="00426ADF">
        <w:rPr>
          <w:rFonts w:ascii="Times New Roman" w:hAnsi="Times New Roman"/>
          <w:bCs/>
          <w:sz w:val="28"/>
          <w:szCs w:val="28"/>
        </w:rPr>
        <w:t xml:space="preserve">Ковалевского сельского поселения  </w:t>
      </w:r>
      <w:r w:rsidR="00426ADF" w:rsidRPr="00426ADF">
        <w:rPr>
          <w:rFonts w:ascii="Times New Roman" w:hAnsi="Times New Roman"/>
          <w:bCs/>
          <w:sz w:val="28"/>
          <w:szCs w:val="28"/>
        </w:rPr>
        <w:t>Новокубанского района</w:t>
      </w:r>
      <w:r>
        <w:rPr>
          <w:rFonts w:ascii="Times New Roman" w:hAnsi="Times New Roman"/>
          <w:spacing w:val="-6"/>
          <w:sz w:val="28"/>
          <w:szCs w:val="28"/>
        </w:rPr>
        <w:t>»</w:t>
      </w:r>
      <w:r w:rsidR="003D5741">
        <w:rPr>
          <w:rFonts w:ascii="Times New Roman" w:hAnsi="Times New Roman"/>
          <w:spacing w:val="-6"/>
          <w:sz w:val="28"/>
          <w:szCs w:val="28"/>
        </w:rPr>
        <w:t xml:space="preserve"> </w:t>
      </w:r>
      <w:r>
        <w:rPr>
          <w:rFonts w:ascii="Times New Roman" w:hAnsi="Times New Roman"/>
          <w:bCs/>
          <w:sz w:val="28"/>
          <w:szCs w:val="28"/>
        </w:rPr>
        <w:t xml:space="preserve">раздел </w:t>
      </w:r>
      <w:r>
        <w:rPr>
          <w:rFonts w:ascii="Times New Roman" w:hAnsi="Times New Roman"/>
          <w:spacing w:val="-6"/>
          <w:sz w:val="28"/>
          <w:szCs w:val="28"/>
        </w:rPr>
        <w:t xml:space="preserve">«Инструкция о порядке рассмотрения обращений граждан в администрации </w:t>
      </w:r>
      <w:r w:rsidR="00426ADF">
        <w:rPr>
          <w:rFonts w:ascii="Times New Roman" w:hAnsi="Times New Roman"/>
          <w:bCs/>
          <w:sz w:val="28"/>
          <w:szCs w:val="28"/>
        </w:rPr>
        <w:t xml:space="preserve">Ковалевского сельского поселения  </w:t>
      </w:r>
      <w:r w:rsidR="00426ADF" w:rsidRPr="00426ADF">
        <w:rPr>
          <w:rFonts w:ascii="Times New Roman" w:hAnsi="Times New Roman"/>
          <w:bCs/>
          <w:sz w:val="28"/>
          <w:szCs w:val="28"/>
        </w:rPr>
        <w:t>Новокубанского района</w:t>
      </w:r>
      <w:r>
        <w:rPr>
          <w:rFonts w:ascii="Times New Roman" w:hAnsi="Times New Roman"/>
          <w:spacing w:val="-6"/>
          <w:sz w:val="28"/>
          <w:szCs w:val="28"/>
        </w:rPr>
        <w:t>»  изложить в новой редакции:</w:t>
      </w:r>
    </w:p>
    <w:p w:rsidR="0005662B" w:rsidRDefault="0005662B" w:rsidP="00426ADF">
      <w:pPr>
        <w:tabs>
          <w:tab w:val="left" w:pos="993"/>
        </w:tabs>
        <w:spacing w:after="0" w:line="240" w:lineRule="auto"/>
        <w:ind w:firstLine="567"/>
        <w:jc w:val="both"/>
        <w:rPr>
          <w:rFonts w:ascii="Times New Roman" w:hAnsi="Times New Roman"/>
          <w:sz w:val="28"/>
          <w:szCs w:val="28"/>
        </w:rPr>
      </w:pPr>
    </w:p>
    <w:p w:rsidR="0005662B" w:rsidRDefault="0005662B" w:rsidP="00A6346E">
      <w:pPr>
        <w:pStyle w:val="a4"/>
        <w:shd w:val="clear" w:color="auto" w:fill="auto"/>
        <w:spacing w:before="0" w:after="0" w:line="240" w:lineRule="auto"/>
        <w:ind w:firstLine="0"/>
        <w:rPr>
          <w:b/>
          <w:sz w:val="28"/>
          <w:szCs w:val="28"/>
        </w:rPr>
      </w:pPr>
      <w:r>
        <w:rPr>
          <w:b/>
          <w:sz w:val="28"/>
          <w:szCs w:val="28"/>
        </w:rPr>
        <w:t>«ИНСТРУКЦИЯ</w:t>
      </w:r>
    </w:p>
    <w:p w:rsidR="0005662B" w:rsidRDefault="0005662B" w:rsidP="00A6346E">
      <w:pPr>
        <w:pStyle w:val="a4"/>
        <w:shd w:val="clear" w:color="auto" w:fill="auto"/>
        <w:spacing w:before="0" w:after="0" w:line="240" w:lineRule="auto"/>
        <w:ind w:firstLine="0"/>
        <w:rPr>
          <w:b/>
          <w:sz w:val="28"/>
          <w:szCs w:val="28"/>
        </w:rPr>
      </w:pPr>
      <w:r>
        <w:rPr>
          <w:b/>
          <w:sz w:val="28"/>
          <w:szCs w:val="28"/>
        </w:rPr>
        <w:t xml:space="preserve">о порядке рассмотрения обращений граждан в администрации </w:t>
      </w:r>
      <w:r w:rsidR="00426ADF">
        <w:rPr>
          <w:bCs/>
          <w:sz w:val="28"/>
          <w:szCs w:val="28"/>
        </w:rPr>
        <w:t xml:space="preserve">Ковалевского сельского поселения  </w:t>
      </w:r>
      <w:r w:rsidR="00426ADF" w:rsidRPr="00426ADF">
        <w:rPr>
          <w:bCs/>
          <w:sz w:val="28"/>
          <w:szCs w:val="28"/>
        </w:rPr>
        <w:t>Новокубанского района</w:t>
      </w:r>
    </w:p>
    <w:p w:rsidR="0005662B" w:rsidRDefault="0005662B" w:rsidP="00426ADF">
      <w:pPr>
        <w:pStyle w:val="a4"/>
        <w:shd w:val="clear" w:color="auto" w:fill="auto"/>
        <w:spacing w:before="0" w:after="0" w:line="240" w:lineRule="auto"/>
        <w:ind w:firstLine="567"/>
        <w:jc w:val="both"/>
        <w:rPr>
          <w:sz w:val="28"/>
          <w:szCs w:val="28"/>
        </w:rPr>
      </w:pPr>
    </w:p>
    <w:p w:rsidR="0005662B" w:rsidRDefault="0005662B" w:rsidP="00426ADF">
      <w:pPr>
        <w:pStyle w:val="a4"/>
        <w:numPr>
          <w:ilvl w:val="0"/>
          <w:numId w:val="1"/>
        </w:numPr>
        <w:shd w:val="clear" w:color="auto" w:fill="auto"/>
        <w:spacing w:before="0" w:after="0" w:line="240" w:lineRule="auto"/>
        <w:ind w:left="0" w:firstLine="567"/>
        <w:jc w:val="both"/>
        <w:rPr>
          <w:b/>
          <w:sz w:val="28"/>
          <w:szCs w:val="28"/>
        </w:rPr>
      </w:pPr>
      <w:r>
        <w:rPr>
          <w:b/>
          <w:sz w:val="28"/>
          <w:szCs w:val="28"/>
        </w:rPr>
        <w:t>ОБЩИЕ ПОЛОЖЕНИЯ</w:t>
      </w:r>
    </w:p>
    <w:p w:rsidR="0005662B" w:rsidRDefault="0005662B" w:rsidP="00426ADF">
      <w:pPr>
        <w:pStyle w:val="a4"/>
        <w:shd w:val="clear" w:color="auto" w:fill="auto"/>
        <w:spacing w:before="0" w:after="0" w:line="240" w:lineRule="auto"/>
        <w:ind w:firstLine="567"/>
        <w:jc w:val="both"/>
        <w:rPr>
          <w:b/>
          <w:sz w:val="28"/>
          <w:szCs w:val="28"/>
        </w:rPr>
      </w:pPr>
    </w:p>
    <w:p w:rsidR="0005662B" w:rsidRPr="00B36ED8" w:rsidRDefault="0005662B" w:rsidP="00426ADF">
      <w:pPr>
        <w:pStyle w:val="a4"/>
        <w:numPr>
          <w:ilvl w:val="0"/>
          <w:numId w:val="2"/>
        </w:numPr>
        <w:shd w:val="clear" w:color="auto" w:fill="auto"/>
        <w:tabs>
          <w:tab w:val="left" w:pos="1249"/>
        </w:tabs>
        <w:spacing w:before="0" w:after="0" w:line="240" w:lineRule="auto"/>
        <w:ind w:firstLine="567"/>
        <w:jc w:val="both"/>
        <w:rPr>
          <w:sz w:val="28"/>
          <w:szCs w:val="28"/>
        </w:rPr>
      </w:pPr>
      <w:r>
        <w:rPr>
          <w:sz w:val="28"/>
          <w:szCs w:val="28"/>
        </w:rPr>
        <w:t xml:space="preserve">Инструкция о порядке рассмотрения обращений граждан в администрации </w:t>
      </w:r>
      <w:r w:rsidR="008B39E5">
        <w:rPr>
          <w:sz w:val="28"/>
          <w:szCs w:val="28"/>
        </w:rPr>
        <w:t xml:space="preserve">Ковалевского сельского поселения Новокубанского района </w:t>
      </w:r>
      <w:r>
        <w:rPr>
          <w:sz w:val="28"/>
          <w:szCs w:val="28"/>
        </w:rPr>
        <w:t>(далее - Инструкция) устанавливает единые требования к организации работы с </w:t>
      </w:r>
      <w:r>
        <w:rPr>
          <w:rStyle w:val="a8"/>
          <w:i w:val="0"/>
          <w:iCs w:val="0"/>
          <w:sz w:val="28"/>
          <w:szCs w:val="28"/>
        </w:rPr>
        <w:t>у</w:t>
      </w:r>
      <w:r>
        <w:rPr>
          <w:sz w:val="28"/>
          <w:szCs w:val="28"/>
        </w:rPr>
        <w:t xml:space="preserve">стными и письменными обращениями граждан Российской Федерации, иностранных граждан и лиц без гражданства, за исключением случаев, установленных международным договором Российской Федерации или федеральным законом, объединений граждан, в том числе юридических лиц (далее - граждане) в письменной форме или в форме электронного документа </w:t>
      </w:r>
      <w:r w:rsidRPr="00B36ED8">
        <w:rPr>
          <w:sz w:val="28"/>
          <w:szCs w:val="28"/>
        </w:rPr>
        <w:t>направленного с использованием федеральной государственной информационной системы «Единый портал государственных и муниципальных услуг (функций)» (далее - </w:t>
      </w:r>
      <w:hyperlink r:id="rId5" w:tgtFrame="_blank" w:history="1">
        <w:r w:rsidRPr="00B36ED8">
          <w:rPr>
            <w:rStyle w:val="a3"/>
            <w:color w:val="auto"/>
            <w:sz w:val="28"/>
            <w:szCs w:val="28"/>
            <w:u w:val="none"/>
          </w:rPr>
          <w:t>Единый портал</w:t>
        </w:r>
      </w:hyperlink>
      <w:r w:rsidRPr="00B36ED8">
        <w:rPr>
          <w:sz w:val="28"/>
          <w:szCs w:val="28"/>
        </w:rPr>
        <w:t xml:space="preserve">) обеспечивающей идентификацию и (или) аутентификацию граждан (если иное не установлено Федеральным законом № 59-ФЗ),поступившими в адрес администрации </w:t>
      </w:r>
      <w:r w:rsidR="008B39E5" w:rsidRPr="00B36ED8">
        <w:rPr>
          <w:sz w:val="28"/>
          <w:szCs w:val="28"/>
        </w:rPr>
        <w:t>Ковалевского сельского поселения Новокубанского района</w:t>
      </w:r>
      <w:r w:rsidRPr="00B36ED8">
        <w:rPr>
          <w:sz w:val="28"/>
          <w:szCs w:val="28"/>
        </w:rPr>
        <w:t xml:space="preserve">, главы </w:t>
      </w:r>
      <w:r w:rsidR="008B39E5" w:rsidRPr="00B36ED8">
        <w:rPr>
          <w:sz w:val="28"/>
          <w:szCs w:val="28"/>
        </w:rPr>
        <w:t xml:space="preserve">Ковалевского сельского поселения Новокубанского района, </w:t>
      </w:r>
      <w:r w:rsidRPr="00B36ED8">
        <w:rPr>
          <w:sz w:val="28"/>
          <w:szCs w:val="28"/>
        </w:rPr>
        <w:t>заместител</w:t>
      </w:r>
      <w:r w:rsidR="008B39E5" w:rsidRPr="00B36ED8">
        <w:rPr>
          <w:sz w:val="28"/>
          <w:szCs w:val="28"/>
        </w:rPr>
        <w:t>я</w:t>
      </w:r>
      <w:r w:rsidRPr="00B36ED8">
        <w:rPr>
          <w:sz w:val="28"/>
          <w:szCs w:val="28"/>
        </w:rPr>
        <w:t xml:space="preserve"> главы </w:t>
      </w:r>
      <w:r w:rsidR="008B39E5" w:rsidRPr="00B36ED8">
        <w:rPr>
          <w:sz w:val="28"/>
          <w:szCs w:val="28"/>
        </w:rPr>
        <w:t>Ковалевского сельского поселения Новокубанского района</w:t>
      </w:r>
      <w:r w:rsidRPr="00B36ED8">
        <w:rPr>
          <w:sz w:val="28"/>
          <w:szCs w:val="28"/>
        </w:rPr>
        <w:t xml:space="preserve">, руководителей структурных подразделений администрации </w:t>
      </w:r>
      <w:r w:rsidR="008B39E5" w:rsidRPr="00B36ED8">
        <w:rPr>
          <w:sz w:val="28"/>
          <w:szCs w:val="28"/>
        </w:rPr>
        <w:t xml:space="preserve">Ковалевского сельского поселения Новокубанского района </w:t>
      </w:r>
      <w:r w:rsidRPr="00B36ED8">
        <w:rPr>
          <w:sz w:val="28"/>
          <w:szCs w:val="28"/>
        </w:rPr>
        <w:t>со статусом юридического лица(далее соответственно также – обращения граждан, глава, заместител</w:t>
      </w:r>
      <w:r w:rsidR="008B39E5" w:rsidRPr="00B36ED8">
        <w:rPr>
          <w:sz w:val="28"/>
          <w:szCs w:val="28"/>
        </w:rPr>
        <w:t>ь</w:t>
      </w:r>
      <w:r w:rsidRPr="00B36ED8">
        <w:rPr>
          <w:sz w:val="28"/>
          <w:szCs w:val="28"/>
        </w:rPr>
        <w:t>, структурные подразделения, администрация).</w:t>
      </w:r>
    </w:p>
    <w:p w:rsidR="0005662B" w:rsidRPr="00B36ED8" w:rsidRDefault="0005662B" w:rsidP="00426ADF">
      <w:pPr>
        <w:pStyle w:val="a4"/>
        <w:numPr>
          <w:ilvl w:val="0"/>
          <w:numId w:val="2"/>
        </w:numPr>
        <w:shd w:val="clear" w:color="auto" w:fill="auto"/>
        <w:tabs>
          <w:tab w:val="left" w:pos="1450"/>
        </w:tabs>
        <w:spacing w:before="0" w:after="0" w:line="240" w:lineRule="auto"/>
        <w:ind w:firstLine="567"/>
        <w:jc w:val="both"/>
        <w:rPr>
          <w:sz w:val="28"/>
          <w:szCs w:val="28"/>
        </w:rPr>
      </w:pPr>
      <w:r w:rsidRPr="00B36ED8">
        <w:rPr>
          <w:sz w:val="28"/>
        </w:rPr>
        <w:t xml:space="preserve">Понятия и термины, используемые в Инструкции, применяются в значениях, определенных в Федеральном законе от 2 мая 2006 года № 59-ФЗ «О порядке рассмотрения обращений граждан Российской Федерации» (далее - Федеральный закон № 59-ФЗ), в Постановлении Правительства РФ от 27 декабря 2023 года № 2334 «Об утверждении Правил использования </w:t>
      </w:r>
      <w:r w:rsidRPr="00B36ED8">
        <w:rPr>
          <w:sz w:val="28"/>
        </w:rPr>
        <w:lastRenderedPageBreak/>
        <w:t>федеральной государственной информационной системы «Единый портал государственных и муниципальных услуг (функций)» для направления гражданами Российской Федерации, иностранными гражданами, лицами без гражданства, объединениями граждан, в том числе юридическими лицами, обращений и сообщений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функции, и их должностным лицам,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 (далее – Правила № 2334)</w:t>
      </w:r>
      <w:r w:rsidRPr="00B36ED8">
        <w:rPr>
          <w:sz w:val="28"/>
          <w:szCs w:val="28"/>
        </w:rPr>
        <w:t>.</w:t>
      </w:r>
    </w:p>
    <w:p w:rsidR="0005662B" w:rsidRPr="00B36ED8" w:rsidRDefault="0005662B" w:rsidP="00426ADF">
      <w:pPr>
        <w:pStyle w:val="a4"/>
        <w:numPr>
          <w:ilvl w:val="0"/>
          <w:numId w:val="2"/>
        </w:numPr>
        <w:shd w:val="clear" w:color="auto" w:fill="auto"/>
        <w:tabs>
          <w:tab w:val="left" w:pos="1450"/>
        </w:tabs>
        <w:spacing w:before="0" w:after="0" w:line="240" w:lineRule="auto"/>
        <w:ind w:firstLine="567"/>
        <w:jc w:val="both"/>
        <w:rPr>
          <w:sz w:val="28"/>
          <w:szCs w:val="28"/>
        </w:rPr>
      </w:pPr>
      <w:r>
        <w:rPr>
          <w:spacing w:val="-4"/>
          <w:sz w:val="28"/>
          <w:szCs w:val="28"/>
        </w:rPr>
        <w:t xml:space="preserve">Организация работы с обращениями граждан в администрации </w:t>
      </w:r>
      <w:r w:rsidR="00B30534">
        <w:rPr>
          <w:sz w:val="28"/>
          <w:szCs w:val="28"/>
        </w:rPr>
        <w:t>Ковалевского сельского поселения Новокубанского района</w:t>
      </w:r>
      <w:r>
        <w:rPr>
          <w:spacing w:val="-4"/>
          <w:sz w:val="28"/>
          <w:szCs w:val="28"/>
        </w:rPr>
        <w:t xml:space="preserve">, поступивших </w:t>
      </w:r>
      <w:r>
        <w:rPr>
          <w:sz w:val="28"/>
          <w:szCs w:val="28"/>
        </w:rPr>
        <w:t xml:space="preserve">в адрес администрации </w:t>
      </w:r>
      <w:r w:rsidR="00B30534">
        <w:rPr>
          <w:sz w:val="28"/>
          <w:szCs w:val="28"/>
        </w:rPr>
        <w:t>Ковалевского сельского поселения Новокубанского района</w:t>
      </w:r>
      <w:r>
        <w:rPr>
          <w:sz w:val="28"/>
          <w:szCs w:val="28"/>
        </w:rPr>
        <w:t xml:space="preserve">, главы </w:t>
      </w:r>
      <w:r w:rsidR="008B39E5">
        <w:rPr>
          <w:sz w:val="28"/>
          <w:szCs w:val="28"/>
        </w:rPr>
        <w:t>Ковалевского сельского поселения Новокубанского района</w:t>
      </w:r>
      <w:r w:rsidR="00B30534">
        <w:rPr>
          <w:sz w:val="28"/>
          <w:szCs w:val="28"/>
        </w:rPr>
        <w:t xml:space="preserve"> и его заместителя</w:t>
      </w:r>
      <w:r>
        <w:rPr>
          <w:sz w:val="28"/>
          <w:szCs w:val="28"/>
        </w:rPr>
        <w:t>,</w:t>
      </w:r>
      <w:r>
        <w:rPr>
          <w:spacing w:val="-4"/>
          <w:sz w:val="28"/>
          <w:szCs w:val="28"/>
        </w:rPr>
        <w:t xml:space="preserve">обеспечивается </w:t>
      </w:r>
      <w:r w:rsidR="00B30534">
        <w:rPr>
          <w:spacing w:val="-4"/>
          <w:sz w:val="28"/>
          <w:szCs w:val="28"/>
        </w:rPr>
        <w:t>организационным отделом</w:t>
      </w:r>
      <w:r>
        <w:rPr>
          <w:spacing w:val="-4"/>
          <w:sz w:val="28"/>
          <w:szCs w:val="28"/>
        </w:rPr>
        <w:t xml:space="preserve"> администрации </w:t>
      </w:r>
      <w:r w:rsidR="008B39E5">
        <w:rPr>
          <w:spacing w:val="-4"/>
          <w:sz w:val="28"/>
          <w:szCs w:val="28"/>
        </w:rPr>
        <w:t>Ковалевского сельского поселения Новокубанского района</w:t>
      </w:r>
      <w:r w:rsidR="00B30534">
        <w:rPr>
          <w:spacing w:val="-4"/>
          <w:sz w:val="28"/>
          <w:szCs w:val="28"/>
        </w:rPr>
        <w:t xml:space="preserve"> (далее </w:t>
      </w:r>
      <w:r>
        <w:rPr>
          <w:spacing w:val="-4"/>
          <w:sz w:val="28"/>
          <w:szCs w:val="28"/>
        </w:rPr>
        <w:t xml:space="preserve">– </w:t>
      </w:r>
      <w:r w:rsidR="00B30534">
        <w:rPr>
          <w:spacing w:val="-4"/>
          <w:sz w:val="28"/>
          <w:szCs w:val="28"/>
        </w:rPr>
        <w:t>организационный отдел</w:t>
      </w:r>
      <w:r>
        <w:rPr>
          <w:spacing w:val="-4"/>
          <w:sz w:val="28"/>
          <w:szCs w:val="28"/>
        </w:rPr>
        <w:t xml:space="preserve">, </w:t>
      </w:r>
      <w:r w:rsidRPr="00B36ED8">
        <w:rPr>
          <w:spacing w:val="-4"/>
          <w:sz w:val="28"/>
          <w:szCs w:val="28"/>
        </w:rPr>
        <w:t>ответственные за организацию работы с обращениями).</w:t>
      </w:r>
    </w:p>
    <w:p w:rsidR="0005662B" w:rsidRDefault="0005662B" w:rsidP="00426ADF">
      <w:pPr>
        <w:pStyle w:val="a4"/>
        <w:numPr>
          <w:ilvl w:val="0"/>
          <w:numId w:val="2"/>
        </w:numPr>
        <w:shd w:val="clear" w:color="auto" w:fill="auto"/>
        <w:tabs>
          <w:tab w:val="left" w:pos="1450"/>
        </w:tabs>
        <w:spacing w:before="0" w:after="0" w:line="240" w:lineRule="auto"/>
        <w:ind w:firstLine="567"/>
        <w:jc w:val="both"/>
        <w:rPr>
          <w:sz w:val="28"/>
          <w:szCs w:val="28"/>
        </w:rPr>
      </w:pPr>
      <w:r>
        <w:rPr>
          <w:sz w:val="28"/>
          <w:szCs w:val="28"/>
        </w:rPr>
        <w:t xml:space="preserve">Ответственность за соблюдение порядка рассмотрения обращений граждан в соответствии с Федеральным законом № 59-ФЗ и настоящей Инструкцией возлагается на исполнителей, определенных резолюцией должностного лица на имя которого поступило обращение - должностного лица администрации утвердившего результат рассмотрения обращения (ответ, уведомление). </w:t>
      </w:r>
    </w:p>
    <w:p w:rsidR="0005662B" w:rsidRDefault="0005662B" w:rsidP="00426ADF">
      <w:pPr>
        <w:pStyle w:val="a4"/>
        <w:shd w:val="clear" w:color="auto" w:fill="auto"/>
        <w:tabs>
          <w:tab w:val="left" w:pos="2742"/>
        </w:tabs>
        <w:spacing w:before="0" w:after="0" w:line="240" w:lineRule="auto"/>
        <w:ind w:firstLine="567"/>
        <w:jc w:val="both"/>
        <w:rPr>
          <w:sz w:val="28"/>
          <w:szCs w:val="28"/>
        </w:rPr>
      </w:pPr>
      <w:r>
        <w:rPr>
          <w:sz w:val="28"/>
          <w:szCs w:val="28"/>
        </w:rPr>
        <w:t>Должностные лица администрации, на имя которых поступило обращение граждан, осуществляют в пределах своей компетенции контроль за соблюдением порядка рассмотрения обращений, анализируют содержание поступающих обращений, принимают меры по своевременному выявлению и устранению причин нарушения прав, свобод и законных интересов граждан.</w:t>
      </w:r>
    </w:p>
    <w:p w:rsidR="0005662B" w:rsidRDefault="0005662B" w:rsidP="00426ADF">
      <w:pPr>
        <w:pStyle w:val="a4"/>
        <w:numPr>
          <w:ilvl w:val="0"/>
          <w:numId w:val="2"/>
        </w:numPr>
        <w:shd w:val="clear" w:color="auto" w:fill="auto"/>
        <w:tabs>
          <w:tab w:val="left" w:pos="1450"/>
        </w:tabs>
        <w:spacing w:before="0" w:after="0" w:line="240" w:lineRule="auto"/>
        <w:ind w:firstLine="567"/>
        <w:jc w:val="both"/>
        <w:rPr>
          <w:sz w:val="28"/>
          <w:szCs w:val="28"/>
        </w:rPr>
      </w:pPr>
      <w:r>
        <w:rPr>
          <w:sz w:val="28"/>
          <w:szCs w:val="28"/>
        </w:rPr>
        <w:t>В администрации</w:t>
      </w:r>
      <w:r w:rsidR="003D5741">
        <w:rPr>
          <w:sz w:val="28"/>
          <w:szCs w:val="28"/>
        </w:rPr>
        <w:t xml:space="preserve"> </w:t>
      </w:r>
      <w:r>
        <w:rPr>
          <w:sz w:val="28"/>
          <w:szCs w:val="28"/>
        </w:rPr>
        <w:t>учет, контроль и работа порассмотрению всех видов обращений осуществляется с использованием единой системы электронного документооборота (далее - СЭД), оригиналы обращений не направляются исполнителям. При подготовке уведомлений о результатах рассмотрения обращений, о перенаправлении по компетенции, иной переписки в рамках работы с обращениями допускается использование визуальной информации о подписании документа электронной подписью,подписание электронных документов усиленной квалифицированной электронной подписью с помощью средств СЭД.</w:t>
      </w:r>
    </w:p>
    <w:p w:rsidR="0005662B" w:rsidRDefault="0005662B" w:rsidP="00426ADF">
      <w:pPr>
        <w:pStyle w:val="a4"/>
        <w:shd w:val="clear" w:color="auto" w:fill="auto"/>
        <w:tabs>
          <w:tab w:val="left" w:pos="1450"/>
        </w:tabs>
        <w:spacing w:before="0" w:after="0" w:line="240" w:lineRule="auto"/>
        <w:ind w:firstLine="567"/>
        <w:jc w:val="both"/>
        <w:rPr>
          <w:sz w:val="28"/>
          <w:szCs w:val="28"/>
        </w:rPr>
      </w:pPr>
      <w:r>
        <w:rPr>
          <w:sz w:val="28"/>
          <w:szCs w:val="28"/>
        </w:rPr>
        <w:t xml:space="preserve">Вся переписка и ответы по всем видам обращений граждан со всеми приложениями, а также обращения поступившие в электронном виде,хранятся в СЭД в соответствии с утвержденными в номенклатурах дел сроками хранения, после чего уничтожаются путем удаления электронных записей. Ответственность за сохранность документации и защиту персональных данных,удаление электронных записей в системе СЭД, возлагается на </w:t>
      </w:r>
      <w:r w:rsidR="00B30534">
        <w:rPr>
          <w:sz w:val="28"/>
          <w:szCs w:val="28"/>
        </w:rPr>
        <w:t>организационный отдел</w:t>
      </w:r>
      <w:r>
        <w:rPr>
          <w:sz w:val="28"/>
          <w:szCs w:val="28"/>
        </w:rPr>
        <w:t>.</w:t>
      </w:r>
    </w:p>
    <w:p w:rsidR="0005662B" w:rsidRDefault="0005662B" w:rsidP="00426ADF">
      <w:pPr>
        <w:pStyle w:val="a4"/>
        <w:shd w:val="clear" w:color="auto" w:fill="auto"/>
        <w:spacing w:before="0" w:after="0" w:line="240" w:lineRule="auto"/>
        <w:ind w:firstLine="567"/>
        <w:jc w:val="both"/>
        <w:rPr>
          <w:b/>
          <w:sz w:val="28"/>
          <w:szCs w:val="28"/>
        </w:rPr>
      </w:pPr>
    </w:p>
    <w:p w:rsidR="0005662B" w:rsidRDefault="0005662B" w:rsidP="00426ADF">
      <w:pPr>
        <w:pStyle w:val="a4"/>
        <w:numPr>
          <w:ilvl w:val="0"/>
          <w:numId w:val="1"/>
        </w:numPr>
        <w:shd w:val="clear" w:color="auto" w:fill="auto"/>
        <w:spacing w:before="0" w:after="0" w:line="240" w:lineRule="auto"/>
        <w:ind w:left="0" w:firstLine="567"/>
        <w:jc w:val="both"/>
        <w:rPr>
          <w:b/>
          <w:sz w:val="28"/>
          <w:szCs w:val="28"/>
        </w:rPr>
      </w:pPr>
      <w:r>
        <w:rPr>
          <w:b/>
          <w:sz w:val="28"/>
          <w:szCs w:val="28"/>
        </w:rPr>
        <w:lastRenderedPageBreak/>
        <w:t>ПОРЯДОК РАБОТЫ С ПИСЬМЕННЫМИ ОБРАЩЕНИЯМИ ГРАЖДАН</w:t>
      </w:r>
    </w:p>
    <w:p w:rsidR="0005662B" w:rsidRDefault="0005662B" w:rsidP="00426ADF">
      <w:pPr>
        <w:pStyle w:val="a4"/>
        <w:shd w:val="clear" w:color="auto" w:fill="auto"/>
        <w:tabs>
          <w:tab w:val="left" w:pos="4380"/>
        </w:tabs>
        <w:spacing w:before="0" w:after="0" w:line="240" w:lineRule="auto"/>
        <w:ind w:firstLine="567"/>
        <w:jc w:val="both"/>
        <w:rPr>
          <w:b/>
          <w:sz w:val="28"/>
          <w:szCs w:val="28"/>
        </w:rPr>
      </w:pPr>
      <w:r>
        <w:rPr>
          <w:b/>
          <w:sz w:val="28"/>
          <w:szCs w:val="28"/>
        </w:rPr>
        <w:tab/>
      </w:r>
    </w:p>
    <w:p w:rsidR="0005662B" w:rsidRDefault="0005662B" w:rsidP="00426ADF">
      <w:pPr>
        <w:pStyle w:val="a4"/>
        <w:shd w:val="clear" w:color="auto" w:fill="auto"/>
        <w:spacing w:before="0" w:after="0" w:line="240" w:lineRule="auto"/>
        <w:ind w:firstLine="567"/>
        <w:jc w:val="both"/>
        <w:rPr>
          <w:b/>
          <w:sz w:val="28"/>
          <w:szCs w:val="28"/>
        </w:rPr>
      </w:pPr>
      <w:r>
        <w:rPr>
          <w:b/>
          <w:sz w:val="28"/>
          <w:szCs w:val="28"/>
        </w:rPr>
        <w:t>2.1. Прием и первичная обработка письменных обращений граждан</w:t>
      </w:r>
    </w:p>
    <w:p w:rsidR="0005662B" w:rsidRDefault="0005662B" w:rsidP="00426ADF">
      <w:pPr>
        <w:pStyle w:val="a4"/>
        <w:shd w:val="clear" w:color="auto" w:fill="auto"/>
        <w:spacing w:before="0" w:after="0" w:line="240" w:lineRule="auto"/>
        <w:ind w:firstLine="567"/>
        <w:jc w:val="both"/>
        <w:rPr>
          <w:sz w:val="28"/>
          <w:szCs w:val="28"/>
        </w:rPr>
      </w:pP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2.1.1. Письменное обращение может быть направлено: </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почтовым отправлением по адресу: 3522</w:t>
      </w:r>
      <w:r w:rsidR="00B30534">
        <w:rPr>
          <w:sz w:val="28"/>
          <w:szCs w:val="28"/>
        </w:rPr>
        <w:t>11,</w:t>
      </w:r>
      <w:r>
        <w:rPr>
          <w:sz w:val="28"/>
          <w:szCs w:val="28"/>
        </w:rPr>
        <w:t xml:space="preserve"> Новокубанск</w:t>
      </w:r>
      <w:r w:rsidR="00B30534">
        <w:rPr>
          <w:sz w:val="28"/>
          <w:szCs w:val="28"/>
        </w:rPr>
        <w:t>ий район</w:t>
      </w:r>
      <w:r>
        <w:rPr>
          <w:sz w:val="28"/>
          <w:szCs w:val="28"/>
        </w:rPr>
        <w:t xml:space="preserve">, </w:t>
      </w:r>
      <w:r w:rsidR="00B30534">
        <w:rPr>
          <w:sz w:val="28"/>
          <w:szCs w:val="28"/>
        </w:rPr>
        <w:t xml:space="preserve">село Ковалевское </w:t>
      </w:r>
      <w:r>
        <w:rPr>
          <w:sz w:val="28"/>
          <w:szCs w:val="28"/>
        </w:rPr>
        <w:t>ул. </w:t>
      </w:r>
      <w:proofErr w:type="gramStart"/>
      <w:r>
        <w:rPr>
          <w:sz w:val="28"/>
          <w:szCs w:val="28"/>
        </w:rPr>
        <w:t>Первомайская</w:t>
      </w:r>
      <w:proofErr w:type="gramEnd"/>
      <w:r>
        <w:rPr>
          <w:sz w:val="28"/>
          <w:szCs w:val="28"/>
        </w:rPr>
        <w:t xml:space="preserve"> </w:t>
      </w:r>
      <w:r w:rsidR="00B30534">
        <w:rPr>
          <w:sz w:val="28"/>
          <w:szCs w:val="28"/>
        </w:rPr>
        <w:t>29</w:t>
      </w:r>
      <w:r>
        <w:rPr>
          <w:sz w:val="28"/>
          <w:szCs w:val="28"/>
        </w:rPr>
        <w:t xml:space="preserve">; </w:t>
      </w: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передано лично в </w:t>
      </w:r>
      <w:r w:rsidR="00B30534">
        <w:rPr>
          <w:sz w:val="28"/>
          <w:szCs w:val="28"/>
        </w:rPr>
        <w:t>организационный отдел</w:t>
      </w:r>
      <w:r>
        <w:rPr>
          <w:sz w:val="28"/>
          <w:szCs w:val="28"/>
        </w:rPr>
        <w:t xml:space="preserve"> администрации </w:t>
      </w:r>
      <w:r w:rsidR="008B39E5">
        <w:rPr>
          <w:sz w:val="28"/>
          <w:szCs w:val="28"/>
        </w:rPr>
        <w:t>Ковалевского сельского поселения Новокубанского района</w:t>
      </w:r>
      <w:r>
        <w:rPr>
          <w:sz w:val="28"/>
          <w:szCs w:val="28"/>
        </w:rPr>
        <w:t>непосредственно гражданином, его представителем;</w:t>
      </w: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принято в ходе выездного приема главы </w:t>
      </w:r>
      <w:r w:rsidR="00B30534">
        <w:rPr>
          <w:sz w:val="28"/>
          <w:szCs w:val="28"/>
        </w:rPr>
        <w:t>Ковалевского сельского поселения Новокубанского района</w:t>
      </w:r>
      <w:r>
        <w:rPr>
          <w:sz w:val="28"/>
          <w:szCs w:val="28"/>
        </w:rPr>
        <w:t>;</w:t>
      </w: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принято в ходе личных приемов главы </w:t>
      </w:r>
      <w:r w:rsidR="00B30534">
        <w:rPr>
          <w:sz w:val="28"/>
          <w:szCs w:val="28"/>
        </w:rPr>
        <w:t>Ковалевского сельского поселения Новокубанского района, заместителя</w:t>
      </w:r>
      <w:r>
        <w:rPr>
          <w:sz w:val="28"/>
          <w:szCs w:val="28"/>
        </w:rPr>
        <w:t>;</w:t>
      </w:r>
    </w:p>
    <w:p w:rsidR="0005662B" w:rsidRPr="00F70047" w:rsidRDefault="0005662B" w:rsidP="00426ADF">
      <w:pPr>
        <w:pStyle w:val="a4"/>
        <w:shd w:val="clear" w:color="auto" w:fill="auto"/>
        <w:spacing w:before="0" w:after="0" w:line="240" w:lineRule="auto"/>
        <w:ind w:firstLine="567"/>
        <w:jc w:val="both"/>
        <w:rPr>
          <w:sz w:val="28"/>
          <w:szCs w:val="28"/>
        </w:rPr>
      </w:pPr>
      <w:r w:rsidRPr="00F70047">
        <w:rPr>
          <w:sz w:val="28"/>
          <w:szCs w:val="28"/>
        </w:rPr>
        <w:t>в форме электронного документа с использованием </w:t>
      </w:r>
      <w:hyperlink r:id="rId6" w:tgtFrame="_blank" w:history="1">
        <w:r w:rsidRPr="00F70047">
          <w:rPr>
            <w:rStyle w:val="a3"/>
            <w:color w:val="auto"/>
            <w:sz w:val="28"/>
            <w:szCs w:val="28"/>
            <w:u w:val="none"/>
          </w:rPr>
          <w:t>Единого портала</w:t>
        </w:r>
      </w:hyperlink>
      <w:r w:rsidRPr="00F70047">
        <w:rPr>
          <w:sz w:val="28"/>
          <w:szCs w:val="28"/>
        </w:rPr>
        <w:t>.</w:t>
      </w:r>
    </w:p>
    <w:p w:rsidR="0005662B" w:rsidRDefault="0005662B" w:rsidP="00426ADF">
      <w:pPr>
        <w:pStyle w:val="a4"/>
        <w:numPr>
          <w:ilvl w:val="0"/>
          <w:numId w:val="3"/>
        </w:numPr>
        <w:shd w:val="clear" w:color="auto" w:fill="auto"/>
        <w:tabs>
          <w:tab w:val="left" w:pos="1561"/>
        </w:tabs>
        <w:spacing w:before="0" w:after="0" w:line="240" w:lineRule="auto"/>
        <w:ind w:firstLine="567"/>
        <w:jc w:val="both"/>
        <w:rPr>
          <w:sz w:val="28"/>
          <w:szCs w:val="28"/>
        </w:rPr>
      </w:pPr>
      <w:r>
        <w:rPr>
          <w:sz w:val="28"/>
          <w:szCs w:val="28"/>
        </w:rPr>
        <w:t xml:space="preserve">Обращения в письменной форме на имя главы </w:t>
      </w:r>
      <w:r w:rsidR="00B30534">
        <w:rPr>
          <w:sz w:val="28"/>
          <w:szCs w:val="28"/>
        </w:rPr>
        <w:t>Ковалевского сельского поселения Новокубанского района</w:t>
      </w:r>
      <w:r>
        <w:rPr>
          <w:sz w:val="28"/>
          <w:szCs w:val="28"/>
        </w:rPr>
        <w:t>, заместител</w:t>
      </w:r>
      <w:r w:rsidR="00B30534">
        <w:rPr>
          <w:sz w:val="28"/>
          <w:szCs w:val="28"/>
        </w:rPr>
        <w:t>я</w:t>
      </w:r>
      <w:r>
        <w:rPr>
          <w:sz w:val="28"/>
          <w:szCs w:val="28"/>
        </w:rPr>
        <w:t xml:space="preserve">, а также обращения граждан, поступающие в администрацию </w:t>
      </w:r>
      <w:r w:rsidR="008B39E5">
        <w:rPr>
          <w:sz w:val="28"/>
          <w:szCs w:val="28"/>
        </w:rPr>
        <w:t>Ковалевского сельского поселения Новокубанского района</w:t>
      </w:r>
      <w:r>
        <w:rPr>
          <w:sz w:val="28"/>
          <w:szCs w:val="28"/>
        </w:rPr>
        <w:t xml:space="preserve">из территориальных органов федеральных органов исполнительной власти, контрольных (надзорных) органов и иных органов, осуществляющих публично значимые функции, доставленные в </w:t>
      </w:r>
      <w:r w:rsidR="00B30534">
        <w:rPr>
          <w:sz w:val="28"/>
          <w:szCs w:val="28"/>
        </w:rPr>
        <w:t xml:space="preserve">организационный </w:t>
      </w:r>
      <w:r>
        <w:rPr>
          <w:sz w:val="28"/>
          <w:szCs w:val="28"/>
        </w:rPr>
        <w:t>отдел по почте и фельдъегерской связью передаются под роспись работникам,ответственным за организацию работы с обращениями,в день поступления.</w:t>
      </w:r>
    </w:p>
    <w:p w:rsidR="0005662B" w:rsidRDefault="0005662B" w:rsidP="00426ADF">
      <w:pPr>
        <w:pStyle w:val="a4"/>
        <w:numPr>
          <w:ilvl w:val="0"/>
          <w:numId w:val="3"/>
        </w:numPr>
        <w:shd w:val="clear" w:color="auto" w:fill="auto"/>
        <w:tabs>
          <w:tab w:val="left" w:pos="1561"/>
        </w:tabs>
        <w:spacing w:before="0" w:after="0" w:line="240" w:lineRule="auto"/>
        <w:ind w:firstLine="567"/>
        <w:jc w:val="both"/>
        <w:rPr>
          <w:sz w:val="28"/>
          <w:szCs w:val="28"/>
        </w:rPr>
      </w:pPr>
      <w:r>
        <w:rPr>
          <w:sz w:val="28"/>
          <w:szCs w:val="28"/>
        </w:rPr>
        <w:t xml:space="preserve">Работник </w:t>
      </w:r>
      <w:r w:rsidR="00B30534">
        <w:rPr>
          <w:sz w:val="28"/>
          <w:szCs w:val="28"/>
        </w:rPr>
        <w:t>организационного</w:t>
      </w:r>
      <w:r>
        <w:rPr>
          <w:sz w:val="28"/>
          <w:szCs w:val="28"/>
        </w:rPr>
        <w:t xml:space="preserve"> отдела администрации </w:t>
      </w:r>
      <w:r w:rsidR="00B30534">
        <w:rPr>
          <w:sz w:val="28"/>
          <w:szCs w:val="28"/>
        </w:rPr>
        <w:t>Ковалевского сельского поселения Новокубанского района</w:t>
      </w:r>
      <w:r w:rsidRPr="00F70047">
        <w:rPr>
          <w:sz w:val="28"/>
          <w:szCs w:val="28"/>
        </w:rPr>
        <w:t>, ответственный за организацию работы с обращениями,</w:t>
      </w:r>
      <w:r>
        <w:rPr>
          <w:sz w:val="28"/>
          <w:szCs w:val="28"/>
        </w:rPr>
        <w:t>обрабатывающий корреспонденцию, при обнаружении подозрительного почтового отправления (большая масса, смещение центра тяжести, наличие масляных пятен, необычный запах, особенности оформления) незамедлительно сообщает о нем непосредственному руководителю.</w:t>
      </w:r>
    </w:p>
    <w:p w:rsidR="0005662B" w:rsidRDefault="0005662B" w:rsidP="00426ADF">
      <w:pPr>
        <w:pStyle w:val="a4"/>
        <w:numPr>
          <w:ilvl w:val="0"/>
          <w:numId w:val="3"/>
        </w:numPr>
        <w:shd w:val="clear" w:color="auto" w:fill="auto"/>
        <w:tabs>
          <w:tab w:val="left" w:pos="1470"/>
        </w:tabs>
        <w:spacing w:before="0" w:after="0" w:line="240" w:lineRule="auto"/>
        <w:ind w:firstLine="567"/>
        <w:jc w:val="both"/>
        <w:rPr>
          <w:sz w:val="28"/>
          <w:szCs w:val="28"/>
        </w:rPr>
      </w:pPr>
      <w:r>
        <w:rPr>
          <w:sz w:val="28"/>
          <w:szCs w:val="28"/>
        </w:rPr>
        <w:t>После вскрытия конверта проверяется наличие в нем письменных вложений и при необходимости составляются следующие акты:</w:t>
      </w: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об отсутствии письменных вложений в заказных письмах с уведомлением и в письмах с объявленной ценностью, если в конверте отсутствует письменное вложение на имя главы </w:t>
      </w:r>
      <w:r w:rsidR="00B30534">
        <w:rPr>
          <w:sz w:val="28"/>
          <w:szCs w:val="28"/>
        </w:rPr>
        <w:t>Ковалевского сельского поселения Новокубанского района, заместителя</w:t>
      </w:r>
      <w:r>
        <w:rPr>
          <w:sz w:val="28"/>
          <w:szCs w:val="28"/>
        </w:rPr>
        <w:t xml:space="preserve"> (приложение № 1);</w:t>
      </w: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о недостаче документов по описи корреспондента в заказных письмах с уведомлением и </w:t>
      </w:r>
      <w:proofErr w:type="gramStart"/>
      <w:r>
        <w:rPr>
          <w:sz w:val="28"/>
          <w:szCs w:val="28"/>
        </w:rPr>
        <w:t>в письмах с объявленной ценностью при обнаружении в конверте недостачи указанных в описи</w:t>
      </w:r>
      <w:proofErr w:type="gramEnd"/>
      <w:r>
        <w:rPr>
          <w:sz w:val="28"/>
          <w:szCs w:val="28"/>
        </w:rPr>
        <w:t xml:space="preserve"> документов (приложение № 2);</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о наличии приложений к обращению, не являющихся подтверждением изложенных в нем доводов, в случае, если приложенные документы и материалы в соответствии с частью 2 статьи 7 Федерального закона № 59-ФЗ не являются подтверждением доводов, изложенных в обращении (приложение № 3);</w:t>
      </w:r>
    </w:p>
    <w:p w:rsidR="0005662B" w:rsidRDefault="0005662B" w:rsidP="00426ADF">
      <w:pPr>
        <w:pStyle w:val="a4"/>
        <w:shd w:val="clear" w:color="auto" w:fill="auto"/>
        <w:spacing w:before="0" w:after="0" w:line="240" w:lineRule="auto"/>
        <w:ind w:firstLine="567"/>
        <w:jc w:val="both"/>
        <w:rPr>
          <w:sz w:val="28"/>
          <w:szCs w:val="28"/>
        </w:rPr>
      </w:pPr>
      <w:proofErr w:type="gramStart"/>
      <w:r>
        <w:rPr>
          <w:sz w:val="28"/>
          <w:szCs w:val="28"/>
        </w:rPr>
        <w:lastRenderedPageBreak/>
        <w:t>о вложении оригиналов документов в заказных письмах с уведомлением и в письмах с объявленной ценностью в случае, если к письму прилагаются денежные знаки, кроме изъятых из обращения, ценные бумаги, награды, иное имущество, а также оригиналы документов, созданных в единичном экземпляре и имеющих юридическое значение для гражданина (паспорт, военный билет, трудовая книжка, пенсионное удостоверение и другое) (приложение № 4).</w:t>
      </w:r>
      <w:proofErr w:type="gramEnd"/>
      <w:r>
        <w:rPr>
          <w:sz w:val="28"/>
          <w:szCs w:val="28"/>
        </w:rPr>
        <w:t xml:space="preserve"> Также в акте указывается решение о возврате полученных документов и вещей заказным почтовым отправлением либо об их передаче в соответствующий орган местного самоуправления </w:t>
      </w:r>
      <w:r w:rsidR="00B30534">
        <w:rPr>
          <w:sz w:val="28"/>
          <w:szCs w:val="28"/>
        </w:rPr>
        <w:t>Ковалевского сельского поселения Новокубанского района</w:t>
      </w:r>
      <w:r>
        <w:rPr>
          <w:sz w:val="28"/>
          <w:szCs w:val="28"/>
        </w:rPr>
        <w:t>, для вручения заявителю по месту его проживания или о хранении вещей до востребования.</w:t>
      </w: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Указанные акты составляютсяработником ответственным за организацию работы с обращениями, регистрирующим обращение в СЭД, в </w:t>
      </w:r>
      <w:r w:rsidR="0095217A">
        <w:rPr>
          <w:sz w:val="28"/>
          <w:szCs w:val="28"/>
        </w:rPr>
        <w:t>двух</w:t>
      </w:r>
      <w:r>
        <w:rPr>
          <w:sz w:val="28"/>
          <w:szCs w:val="28"/>
        </w:rPr>
        <w:t xml:space="preserve"> подлинных экземплярах на бумажном носителе, один из к</w:t>
      </w:r>
      <w:r w:rsidR="0095217A">
        <w:rPr>
          <w:sz w:val="28"/>
          <w:szCs w:val="28"/>
        </w:rPr>
        <w:t xml:space="preserve">оторых прилагается к обращению и </w:t>
      </w:r>
      <w:r>
        <w:rPr>
          <w:sz w:val="28"/>
          <w:szCs w:val="28"/>
        </w:rPr>
        <w:t xml:space="preserve">остается в </w:t>
      </w:r>
      <w:r w:rsidR="00B30534">
        <w:rPr>
          <w:sz w:val="28"/>
          <w:szCs w:val="28"/>
        </w:rPr>
        <w:t>организационном отделе</w:t>
      </w:r>
      <w:r>
        <w:rPr>
          <w:sz w:val="28"/>
          <w:szCs w:val="28"/>
        </w:rPr>
        <w:t xml:space="preserve"> и приобщается к получаемой корреспонденции, </w:t>
      </w:r>
      <w:r w:rsidR="0095217A">
        <w:rPr>
          <w:sz w:val="28"/>
          <w:szCs w:val="28"/>
        </w:rPr>
        <w:t>второй</w:t>
      </w:r>
      <w:r>
        <w:rPr>
          <w:sz w:val="28"/>
          <w:szCs w:val="28"/>
        </w:rPr>
        <w:t xml:space="preserve"> направляется заявителю. При этом заявитель в установленном порядке уведомляется работником,ответственным за организацию работы с обращениями об отсутствии либо недостаче документов или возврате оригиналов документов. Комиссия для подписания соответствующего акта формируется в составе трех человек из работника</w:t>
      </w:r>
      <w:r w:rsidR="0095217A">
        <w:rPr>
          <w:sz w:val="28"/>
          <w:szCs w:val="28"/>
        </w:rPr>
        <w:t xml:space="preserve"> организационного</w:t>
      </w:r>
      <w:r>
        <w:rPr>
          <w:sz w:val="28"/>
          <w:szCs w:val="28"/>
        </w:rPr>
        <w:t xml:space="preserve"> отдела уполномоченного на прием корреспонденции, работника ответственного за организацию работы с обращениями</w:t>
      </w:r>
      <w:r w:rsidR="0095217A">
        <w:rPr>
          <w:sz w:val="28"/>
          <w:szCs w:val="28"/>
        </w:rPr>
        <w:t xml:space="preserve"> и заместителя главы</w:t>
      </w:r>
      <w:r>
        <w:rPr>
          <w:sz w:val="28"/>
          <w:szCs w:val="28"/>
        </w:rPr>
        <w:t>.</w:t>
      </w:r>
    </w:p>
    <w:p w:rsidR="0005662B" w:rsidRDefault="0005662B" w:rsidP="00426ADF">
      <w:pPr>
        <w:pStyle w:val="a4"/>
        <w:numPr>
          <w:ilvl w:val="0"/>
          <w:numId w:val="3"/>
        </w:numPr>
        <w:shd w:val="clear" w:color="auto" w:fill="auto"/>
        <w:tabs>
          <w:tab w:val="left" w:pos="1538"/>
        </w:tabs>
        <w:spacing w:before="0" w:after="0" w:line="240" w:lineRule="auto"/>
        <w:ind w:firstLine="567"/>
        <w:jc w:val="both"/>
        <w:rPr>
          <w:sz w:val="28"/>
          <w:szCs w:val="28"/>
        </w:rPr>
      </w:pPr>
      <w:r>
        <w:rPr>
          <w:sz w:val="28"/>
          <w:szCs w:val="28"/>
        </w:rPr>
        <w:t>К тексту письма подкладывается конверт, который хранится вместе с обращением. В случае отсутствия текста письма, к конверту (или вложенным материалам, если они имеются) подкладывается текст«письменного обращения к адресату нет».</w:t>
      </w:r>
    </w:p>
    <w:p w:rsidR="0005662B" w:rsidRDefault="0005662B" w:rsidP="00426ADF">
      <w:pPr>
        <w:pStyle w:val="a4"/>
        <w:shd w:val="clear" w:color="auto" w:fill="auto"/>
        <w:spacing w:before="0" w:after="0" w:line="240" w:lineRule="auto"/>
        <w:ind w:firstLine="567"/>
        <w:jc w:val="both"/>
        <w:rPr>
          <w:sz w:val="28"/>
          <w:szCs w:val="28"/>
        </w:rPr>
      </w:pPr>
      <w:r>
        <w:rPr>
          <w:sz w:val="28"/>
          <w:szCs w:val="28"/>
        </w:rPr>
        <w:t>Срок хранения документов по обращениям граждан (в том числе конвертов) составляет 5 лет.</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По истечении установленного срока хранения документы по обращениям граждан подлежат уничтожению в порядке, предусмотренном Федеральным архивным агентством.</w:t>
      </w:r>
    </w:p>
    <w:p w:rsidR="0005662B" w:rsidRDefault="0005662B" w:rsidP="00426ADF">
      <w:pPr>
        <w:pStyle w:val="a4"/>
        <w:numPr>
          <w:ilvl w:val="0"/>
          <w:numId w:val="3"/>
        </w:numPr>
        <w:shd w:val="clear" w:color="auto" w:fill="auto"/>
        <w:tabs>
          <w:tab w:val="left" w:pos="1470"/>
        </w:tabs>
        <w:spacing w:before="0" w:after="0" w:line="240" w:lineRule="auto"/>
        <w:ind w:firstLine="567"/>
        <w:jc w:val="both"/>
        <w:rPr>
          <w:sz w:val="28"/>
          <w:szCs w:val="28"/>
        </w:rPr>
      </w:pPr>
      <w:r>
        <w:rPr>
          <w:sz w:val="28"/>
          <w:szCs w:val="28"/>
        </w:rPr>
        <w:t xml:space="preserve">Письма на официальном бланке или имеющие штамп организации и подписанные руководителем (одним из его заместителей), а также письма депутатов всех уровней, сенаторов Российской Федерации не относящиеся к обращениям граждан, передаются в </w:t>
      </w:r>
      <w:r w:rsidR="0095217A">
        <w:rPr>
          <w:sz w:val="28"/>
          <w:szCs w:val="28"/>
        </w:rPr>
        <w:t xml:space="preserve">организационный </w:t>
      </w:r>
      <w:r>
        <w:rPr>
          <w:sz w:val="28"/>
          <w:szCs w:val="28"/>
        </w:rPr>
        <w:t>отдел для последующей регистрации в порядке, установленном для регистрации служебной переписки.</w:t>
      </w:r>
    </w:p>
    <w:p w:rsidR="0005662B" w:rsidRDefault="0005662B" w:rsidP="00426ADF">
      <w:pPr>
        <w:pStyle w:val="a4"/>
        <w:shd w:val="clear" w:color="auto" w:fill="auto"/>
        <w:tabs>
          <w:tab w:val="left" w:pos="1470"/>
        </w:tabs>
        <w:spacing w:before="0" w:after="0" w:line="240" w:lineRule="auto"/>
        <w:ind w:firstLine="567"/>
        <w:jc w:val="both"/>
        <w:rPr>
          <w:sz w:val="28"/>
          <w:szCs w:val="28"/>
        </w:rPr>
      </w:pPr>
      <w:r>
        <w:rPr>
          <w:sz w:val="28"/>
          <w:szCs w:val="28"/>
        </w:rPr>
        <w:t xml:space="preserve">В целях получения объективной информации о деятельности органов местного самоуправления, а также в целях проведения информационно-аналитической работы обоснованных предложений населения по повышению эффективности деятельности органов местного самоуправления </w:t>
      </w:r>
      <w:r w:rsidR="0095217A">
        <w:rPr>
          <w:sz w:val="28"/>
          <w:szCs w:val="28"/>
        </w:rPr>
        <w:t>Ковалевского сельского поселения Новокубанского района</w:t>
      </w:r>
      <w:r>
        <w:rPr>
          <w:sz w:val="28"/>
          <w:szCs w:val="28"/>
        </w:rPr>
        <w:t xml:space="preserve">, мониторинга общественного мнения граждан о наиболее значимых мероприятиях, в том числе имеющих общественное значение, запросы различных органов, учреждений, иных инстанций о предоставлении информации связанной с рассмотрением </w:t>
      </w:r>
      <w:r>
        <w:rPr>
          <w:sz w:val="28"/>
          <w:szCs w:val="28"/>
        </w:rPr>
        <w:lastRenderedPageBreak/>
        <w:t xml:space="preserve">обращений граждан, в том числе содержащих поручения по рассмотрению обращений без приложения обращений, регистрируются в </w:t>
      </w:r>
      <w:r w:rsidR="0095217A">
        <w:rPr>
          <w:sz w:val="28"/>
          <w:szCs w:val="28"/>
        </w:rPr>
        <w:t>организационном отделе</w:t>
      </w:r>
      <w:r>
        <w:rPr>
          <w:sz w:val="28"/>
          <w:szCs w:val="28"/>
        </w:rPr>
        <w:t xml:space="preserve"> в отдельном разделеСЭД и формируются в номенклатурное дело как переписка. Работа с ними осуществляется в порядке, установленном Инструкцией по делопроизводству в администрации </w:t>
      </w:r>
      <w:r w:rsidR="0095217A">
        <w:rPr>
          <w:sz w:val="28"/>
          <w:szCs w:val="28"/>
        </w:rPr>
        <w:t>Ковалевского сельского поселения Новокубанского района</w:t>
      </w:r>
      <w:r>
        <w:rPr>
          <w:sz w:val="28"/>
          <w:szCs w:val="28"/>
        </w:rPr>
        <w:t>, данный вид документов не входит в статистику по поступившим обращениямот граждан.</w:t>
      </w:r>
    </w:p>
    <w:p w:rsidR="0005662B" w:rsidRDefault="0005662B" w:rsidP="00426ADF">
      <w:pPr>
        <w:pStyle w:val="a4"/>
        <w:numPr>
          <w:ilvl w:val="0"/>
          <w:numId w:val="3"/>
        </w:numPr>
        <w:shd w:val="clear" w:color="auto" w:fill="auto"/>
        <w:tabs>
          <w:tab w:val="left" w:pos="1581"/>
        </w:tabs>
        <w:spacing w:before="0" w:after="0" w:line="240" w:lineRule="auto"/>
        <w:ind w:firstLine="567"/>
        <w:jc w:val="both"/>
        <w:rPr>
          <w:sz w:val="28"/>
          <w:szCs w:val="28"/>
        </w:rPr>
      </w:pPr>
      <w:r>
        <w:rPr>
          <w:sz w:val="28"/>
          <w:szCs w:val="28"/>
        </w:rPr>
        <w:t xml:space="preserve">Конверты с пометкой«лично» вскрываются в общем порядке работником </w:t>
      </w:r>
      <w:r w:rsidR="0095217A">
        <w:rPr>
          <w:sz w:val="28"/>
          <w:szCs w:val="28"/>
        </w:rPr>
        <w:t>организационного</w:t>
      </w:r>
      <w:r>
        <w:rPr>
          <w:sz w:val="28"/>
          <w:szCs w:val="28"/>
        </w:rPr>
        <w:t xml:space="preserve"> отдела, обрабатывающим корреспонденцию или работником, ответственным за организацию работы с обращениями.</w:t>
      </w:r>
    </w:p>
    <w:p w:rsidR="0005662B" w:rsidRDefault="0005662B" w:rsidP="00426ADF">
      <w:pPr>
        <w:pStyle w:val="a4"/>
        <w:numPr>
          <w:ilvl w:val="0"/>
          <w:numId w:val="3"/>
        </w:numPr>
        <w:shd w:val="clear" w:color="auto" w:fill="auto"/>
        <w:tabs>
          <w:tab w:val="left" w:pos="1480"/>
        </w:tabs>
        <w:spacing w:before="0" w:after="0" w:line="240" w:lineRule="auto"/>
        <w:ind w:firstLine="567"/>
        <w:jc w:val="both"/>
        <w:rPr>
          <w:sz w:val="28"/>
          <w:szCs w:val="28"/>
        </w:rPr>
      </w:pPr>
      <w:r>
        <w:rPr>
          <w:sz w:val="28"/>
          <w:szCs w:val="28"/>
        </w:rPr>
        <w:t xml:space="preserve">Обращения в письменной форме на имя главы </w:t>
      </w:r>
      <w:r w:rsidR="0095217A">
        <w:rPr>
          <w:sz w:val="28"/>
          <w:szCs w:val="28"/>
        </w:rPr>
        <w:t>Ковалевского сельского поселения Новокубанского района</w:t>
      </w:r>
      <w:r>
        <w:rPr>
          <w:sz w:val="28"/>
          <w:szCs w:val="28"/>
        </w:rPr>
        <w:t>, заместител</w:t>
      </w:r>
      <w:r w:rsidR="0095217A">
        <w:rPr>
          <w:sz w:val="28"/>
          <w:szCs w:val="28"/>
        </w:rPr>
        <w:t>я</w:t>
      </w:r>
      <w:r>
        <w:rPr>
          <w:sz w:val="28"/>
          <w:szCs w:val="28"/>
        </w:rPr>
        <w:t xml:space="preserve">, доставленные в администрацию </w:t>
      </w:r>
      <w:r w:rsidR="008B39E5">
        <w:rPr>
          <w:sz w:val="28"/>
          <w:szCs w:val="28"/>
        </w:rPr>
        <w:t>Ковалевского сельского поселения Новокубанского района</w:t>
      </w:r>
      <w:r>
        <w:rPr>
          <w:sz w:val="28"/>
          <w:szCs w:val="28"/>
        </w:rPr>
        <w:t xml:space="preserve">лично автором или лицом, представляющим в установленном порядке его интересы, принимаются в </w:t>
      </w:r>
      <w:r w:rsidR="0095217A">
        <w:rPr>
          <w:sz w:val="28"/>
          <w:szCs w:val="28"/>
        </w:rPr>
        <w:t>организационном отделе работником, ответственным</w:t>
      </w:r>
      <w:r>
        <w:rPr>
          <w:sz w:val="28"/>
          <w:szCs w:val="28"/>
        </w:rPr>
        <w:t xml:space="preserve"> за организацию работы с обращениями. На копии обращения проставляется штамп-уведомление о поступлении обращения в администрацию </w:t>
      </w:r>
      <w:r w:rsidR="008B39E5">
        <w:rPr>
          <w:sz w:val="28"/>
          <w:szCs w:val="28"/>
        </w:rPr>
        <w:t>Ковалевского сельского поселения Новокубанского района</w:t>
      </w:r>
      <w:r>
        <w:rPr>
          <w:sz w:val="28"/>
          <w:szCs w:val="28"/>
        </w:rPr>
        <w:t>с указанием даты поступления, количества листов обращения и контактного номера рабочего телефона работника,ответственного за организацию работы с обращениями, ведущего прием.</w:t>
      </w:r>
    </w:p>
    <w:p w:rsidR="00BC4E35" w:rsidRDefault="0005662B" w:rsidP="00BC4E35">
      <w:pPr>
        <w:pStyle w:val="a4"/>
        <w:numPr>
          <w:ilvl w:val="0"/>
          <w:numId w:val="3"/>
        </w:numPr>
        <w:shd w:val="clear" w:color="auto" w:fill="auto"/>
        <w:tabs>
          <w:tab w:val="left" w:pos="1667"/>
        </w:tabs>
        <w:spacing w:before="0" w:after="0" w:line="240" w:lineRule="auto"/>
        <w:ind w:firstLine="567"/>
        <w:jc w:val="both"/>
        <w:rPr>
          <w:sz w:val="28"/>
          <w:szCs w:val="28"/>
          <w:shd w:val="clear" w:color="auto" w:fill="F3F1E9"/>
        </w:rPr>
      </w:pPr>
      <w:r w:rsidRPr="00BC4E35">
        <w:rPr>
          <w:sz w:val="28"/>
          <w:szCs w:val="28"/>
        </w:rPr>
        <w:t>Для приема обращений в форме электронного документа используется адрес (уникальный идентификатор) личного кабинета на</w:t>
      </w:r>
      <w:hyperlink r:id="rId7" w:tgtFrame="_blank" w:history="1">
        <w:r w:rsidRPr="00BC4E35">
          <w:rPr>
            <w:rStyle w:val="a3"/>
            <w:color w:val="auto"/>
            <w:sz w:val="28"/>
            <w:szCs w:val="28"/>
            <w:u w:val="none"/>
          </w:rPr>
          <w:t>Едином портале</w:t>
        </w:r>
      </w:hyperlink>
      <w:r w:rsidRPr="00BC4E35">
        <w:rPr>
          <w:sz w:val="28"/>
          <w:szCs w:val="28"/>
        </w:rPr>
        <w:t>. Данные обращения экспортируются в СЭД.</w:t>
      </w:r>
    </w:p>
    <w:p w:rsidR="0005662B" w:rsidRPr="00BC4E35" w:rsidRDefault="0005662B" w:rsidP="00BC4E35">
      <w:pPr>
        <w:pStyle w:val="a4"/>
        <w:numPr>
          <w:ilvl w:val="0"/>
          <w:numId w:val="3"/>
        </w:numPr>
        <w:shd w:val="clear" w:color="auto" w:fill="auto"/>
        <w:tabs>
          <w:tab w:val="left" w:pos="1667"/>
        </w:tabs>
        <w:spacing w:before="0" w:after="0" w:line="240" w:lineRule="auto"/>
        <w:ind w:firstLine="567"/>
        <w:jc w:val="both"/>
        <w:rPr>
          <w:sz w:val="28"/>
          <w:szCs w:val="28"/>
          <w:shd w:val="clear" w:color="auto" w:fill="F3F1E9"/>
        </w:rPr>
      </w:pPr>
      <w:r w:rsidRPr="00BC4E35">
        <w:rPr>
          <w:sz w:val="28"/>
          <w:szCs w:val="28"/>
        </w:rPr>
        <w:t xml:space="preserve">В случае направления обращения в адрес должностных лиц администрации </w:t>
      </w:r>
      <w:r w:rsidR="008B39E5" w:rsidRPr="00BC4E35">
        <w:rPr>
          <w:sz w:val="28"/>
          <w:szCs w:val="28"/>
        </w:rPr>
        <w:t>Ковалевского сельского поселения Новокубанского района</w:t>
      </w:r>
      <w:r w:rsidRPr="00BC4E35">
        <w:rPr>
          <w:sz w:val="28"/>
          <w:szCs w:val="28"/>
        </w:rPr>
        <w:t xml:space="preserve">на официальный электронный адрес администрации </w:t>
      </w:r>
      <w:r w:rsidR="0095217A" w:rsidRPr="00BC4E35">
        <w:rPr>
          <w:sz w:val="28"/>
          <w:szCs w:val="28"/>
        </w:rPr>
        <w:t>Ковалевского сельского поселения Новокубанского района</w:t>
      </w:r>
      <w:r w:rsidRPr="00BC4E35">
        <w:rPr>
          <w:sz w:val="28"/>
          <w:szCs w:val="28"/>
        </w:rPr>
        <w:t>, структурных подразделений администрации,ответственнымиза организацию работы с обращениями в администрации, ответственными за организацию работы с обращениями в структурных подразделениях администрации, в должностные обязанности которых входит прием корреспонденции,в адрес заявителя направляется на полученное обращениеуведомление об изменениях, внесенных в Федеральный закон № 59-ФЗ в части идентификации и (или) аутентификации граждан.</w:t>
      </w:r>
    </w:p>
    <w:p w:rsidR="0005662B" w:rsidRDefault="0005662B" w:rsidP="00426ADF">
      <w:pPr>
        <w:pStyle w:val="a4"/>
        <w:numPr>
          <w:ilvl w:val="0"/>
          <w:numId w:val="3"/>
        </w:numPr>
        <w:shd w:val="clear" w:color="auto" w:fill="auto"/>
        <w:tabs>
          <w:tab w:val="left" w:pos="1667"/>
        </w:tabs>
        <w:spacing w:before="0" w:after="0" w:line="240" w:lineRule="auto"/>
        <w:ind w:firstLine="567"/>
        <w:jc w:val="both"/>
        <w:rPr>
          <w:sz w:val="28"/>
          <w:szCs w:val="28"/>
        </w:rPr>
      </w:pPr>
      <w:r>
        <w:rPr>
          <w:sz w:val="28"/>
          <w:szCs w:val="28"/>
        </w:rPr>
        <w:t>Обращения граждан, поступившие по системе межведомственного электронного документооборота из федеральных, региональных органов государственной власти, автоматически экспортируются в СЭД.</w:t>
      </w:r>
    </w:p>
    <w:p w:rsidR="0005662B" w:rsidRDefault="0005662B" w:rsidP="00426ADF">
      <w:pPr>
        <w:pStyle w:val="a4"/>
        <w:shd w:val="clear" w:color="auto" w:fill="auto"/>
        <w:spacing w:before="0" w:after="0" w:line="240" w:lineRule="auto"/>
        <w:ind w:firstLine="567"/>
        <w:jc w:val="both"/>
        <w:rPr>
          <w:b/>
          <w:sz w:val="28"/>
          <w:szCs w:val="28"/>
        </w:rPr>
      </w:pPr>
    </w:p>
    <w:p w:rsidR="0005662B" w:rsidRDefault="0005662B" w:rsidP="00426ADF">
      <w:pPr>
        <w:pStyle w:val="a4"/>
        <w:numPr>
          <w:ilvl w:val="1"/>
          <w:numId w:val="1"/>
        </w:numPr>
        <w:shd w:val="clear" w:color="auto" w:fill="auto"/>
        <w:spacing w:before="0" w:after="0" w:line="240" w:lineRule="auto"/>
        <w:ind w:left="0" w:firstLine="567"/>
        <w:jc w:val="both"/>
        <w:rPr>
          <w:b/>
          <w:sz w:val="28"/>
          <w:szCs w:val="28"/>
        </w:rPr>
      </w:pPr>
      <w:r>
        <w:rPr>
          <w:b/>
          <w:sz w:val="28"/>
          <w:szCs w:val="28"/>
        </w:rPr>
        <w:t>Регистрация письменных обращений граждан</w:t>
      </w:r>
    </w:p>
    <w:p w:rsidR="0005662B" w:rsidRDefault="0005662B" w:rsidP="00426ADF">
      <w:pPr>
        <w:pStyle w:val="a4"/>
        <w:shd w:val="clear" w:color="auto" w:fill="auto"/>
        <w:spacing w:before="0" w:after="0" w:line="240" w:lineRule="auto"/>
        <w:ind w:firstLine="567"/>
        <w:jc w:val="both"/>
        <w:rPr>
          <w:b/>
          <w:sz w:val="28"/>
          <w:szCs w:val="28"/>
        </w:rPr>
      </w:pPr>
    </w:p>
    <w:p w:rsidR="0005662B" w:rsidRDefault="0005662B" w:rsidP="00426ADF">
      <w:pPr>
        <w:pStyle w:val="a4"/>
        <w:numPr>
          <w:ilvl w:val="0"/>
          <w:numId w:val="4"/>
        </w:numPr>
        <w:shd w:val="clear" w:color="auto" w:fill="auto"/>
        <w:tabs>
          <w:tab w:val="left" w:pos="1494"/>
        </w:tabs>
        <w:spacing w:before="0" w:after="0" w:line="240" w:lineRule="auto"/>
        <w:ind w:firstLine="567"/>
        <w:jc w:val="both"/>
        <w:rPr>
          <w:sz w:val="28"/>
          <w:szCs w:val="28"/>
        </w:rPr>
      </w:pPr>
      <w:r>
        <w:rPr>
          <w:sz w:val="28"/>
          <w:szCs w:val="28"/>
        </w:rPr>
        <w:t xml:space="preserve">Письменные обращения граждан, поступающие в администрацию </w:t>
      </w:r>
      <w:r w:rsidR="0095217A">
        <w:rPr>
          <w:sz w:val="28"/>
          <w:szCs w:val="28"/>
        </w:rPr>
        <w:t>Ковалевского сельского поселения Новокубанского района</w:t>
      </w:r>
      <w:r>
        <w:rPr>
          <w:sz w:val="28"/>
          <w:szCs w:val="28"/>
        </w:rPr>
        <w:t xml:space="preserve">, на имя главы </w:t>
      </w:r>
      <w:r w:rsidR="0095217A">
        <w:rPr>
          <w:sz w:val="28"/>
          <w:szCs w:val="28"/>
        </w:rPr>
        <w:t>Ковалевского сельского поселения Новокубанского района</w:t>
      </w:r>
      <w:r>
        <w:rPr>
          <w:sz w:val="28"/>
          <w:szCs w:val="28"/>
        </w:rPr>
        <w:t>, заместител</w:t>
      </w:r>
      <w:r w:rsidR="0095217A">
        <w:rPr>
          <w:sz w:val="28"/>
          <w:szCs w:val="28"/>
        </w:rPr>
        <w:t>я</w:t>
      </w:r>
      <w:r>
        <w:rPr>
          <w:sz w:val="28"/>
          <w:szCs w:val="28"/>
        </w:rPr>
        <w:t xml:space="preserve">, а также обращения граждан, поступающие в администрацию </w:t>
      </w:r>
      <w:r w:rsidR="008B39E5">
        <w:rPr>
          <w:sz w:val="28"/>
          <w:szCs w:val="28"/>
        </w:rPr>
        <w:t xml:space="preserve">Ковалевского </w:t>
      </w:r>
      <w:r w:rsidR="008B39E5">
        <w:rPr>
          <w:sz w:val="28"/>
          <w:szCs w:val="28"/>
        </w:rPr>
        <w:lastRenderedPageBreak/>
        <w:t>сельского поселения Новокубанского района</w:t>
      </w:r>
      <w:r>
        <w:rPr>
          <w:sz w:val="28"/>
          <w:szCs w:val="28"/>
        </w:rPr>
        <w:t>из органов государственной власти Российской Федерации, региональных, территориальных органов исполнительной власти, иных органов, осуществляющих публично значимые функции, регистрируются в секторе обращений.</w:t>
      </w:r>
    </w:p>
    <w:p w:rsidR="0005662B" w:rsidRDefault="0005662B" w:rsidP="00426ADF">
      <w:pPr>
        <w:pStyle w:val="a4"/>
        <w:numPr>
          <w:ilvl w:val="0"/>
          <w:numId w:val="4"/>
        </w:numPr>
        <w:shd w:val="clear" w:color="auto" w:fill="auto"/>
        <w:tabs>
          <w:tab w:val="left" w:pos="1494"/>
        </w:tabs>
        <w:spacing w:before="0" w:after="0" w:line="240" w:lineRule="auto"/>
        <w:ind w:firstLine="567"/>
        <w:jc w:val="both"/>
        <w:rPr>
          <w:sz w:val="28"/>
          <w:szCs w:val="28"/>
        </w:rPr>
      </w:pPr>
      <w:r>
        <w:rPr>
          <w:sz w:val="28"/>
          <w:szCs w:val="28"/>
        </w:rPr>
        <w:t xml:space="preserve">Все поступающие в администрацию </w:t>
      </w:r>
      <w:r w:rsidR="008B39E5">
        <w:rPr>
          <w:sz w:val="28"/>
          <w:szCs w:val="28"/>
        </w:rPr>
        <w:t>Ковалевского сельского поселения Новокубанского района</w:t>
      </w:r>
      <w:r>
        <w:rPr>
          <w:sz w:val="28"/>
          <w:szCs w:val="28"/>
        </w:rPr>
        <w:t>письменные обращения граждан, в том числе в форме электронных документов</w:t>
      </w:r>
      <w:r w:rsidRPr="00BC4E35">
        <w:rPr>
          <w:sz w:val="28"/>
          <w:szCs w:val="28"/>
        </w:rPr>
        <w:t>направленные с использованием </w:t>
      </w:r>
      <w:hyperlink r:id="rId8" w:tgtFrame="_blank" w:history="1">
        <w:r w:rsidRPr="00BC4E35">
          <w:rPr>
            <w:rStyle w:val="a3"/>
            <w:color w:val="auto"/>
            <w:sz w:val="28"/>
            <w:szCs w:val="28"/>
            <w:u w:val="none"/>
          </w:rPr>
          <w:t>Единого портала</w:t>
        </w:r>
      </w:hyperlink>
      <w:r>
        <w:rPr>
          <w:sz w:val="28"/>
          <w:szCs w:val="28"/>
        </w:rPr>
        <w:t xml:space="preserve">, регистрируются в </w:t>
      </w:r>
      <w:r w:rsidR="0095217A">
        <w:rPr>
          <w:sz w:val="28"/>
          <w:szCs w:val="28"/>
        </w:rPr>
        <w:t xml:space="preserve">организационном отделе </w:t>
      </w:r>
      <w:r>
        <w:rPr>
          <w:sz w:val="28"/>
          <w:szCs w:val="28"/>
        </w:rPr>
        <w:t xml:space="preserve">в СЭД не позднее двух рабочих дней со дня их поступления, за исключением случаев поступления жалоб на решение руководителя структурного подразделения администрации </w:t>
      </w:r>
      <w:r w:rsidR="00EB0836">
        <w:rPr>
          <w:sz w:val="28"/>
          <w:szCs w:val="28"/>
        </w:rPr>
        <w:t>Ковалевского сельского поселения Новокубанского района</w:t>
      </w:r>
      <w:r>
        <w:rPr>
          <w:sz w:val="28"/>
          <w:szCs w:val="28"/>
        </w:rPr>
        <w:t>, предоставляющих муниципальную услугу, подлежащих регистрации в не позднее следующего рабочего дня со дня их поступления.</w:t>
      </w:r>
    </w:p>
    <w:p w:rsidR="0005662B" w:rsidRDefault="0005662B" w:rsidP="00426ADF">
      <w:pPr>
        <w:pStyle w:val="a4"/>
        <w:numPr>
          <w:ilvl w:val="0"/>
          <w:numId w:val="4"/>
        </w:numPr>
        <w:shd w:val="clear" w:color="auto" w:fill="auto"/>
        <w:tabs>
          <w:tab w:val="left" w:pos="1695"/>
        </w:tabs>
        <w:spacing w:before="0" w:after="0" w:line="240" w:lineRule="auto"/>
        <w:ind w:firstLine="567"/>
        <w:jc w:val="both"/>
        <w:rPr>
          <w:sz w:val="28"/>
          <w:szCs w:val="28"/>
        </w:rPr>
      </w:pPr>
      <w:r>
        <w:rPr>
          <w:sz w:val="28"/>
          <w:szCs w:val="28"/>
        </w:rPr>
        <w:t>Работник ответственный за организацию работы с обращениями,в должностные обязанности которог</w:t>
      </w:r>
      <w:r w:rsidR="00EB0836">
        <w:rPr>
          <w:sz w:val="28"/>
          <w:szCs w:val="28"/>
        </w:rPr>
        <w:t>о входит прием корреспонденции</w:t>
      </w:r>
      <w:r>
        <w:rPr>
          <w:sz w:val="28"/>
          <w:szCs w:val="28"/>
        </w:rPr>
        <w:t>, осуществляет обработку поступившего обращения и фиксирует момент поступления письменных обращений в СЭД в день их поступления. Момент поступления обращений в электронной форме фиксируется в СЭД автоматически.</w:t>
      </w:r>
    </w:p>
    <w:p w:rsidR="0005662B" w:rsidRDefault="0005662B" w:rsidP="00426ADF">
      <w:pPr>
        <w:pStyle w:val="a4"/>
        <w:numPr>
          <w:ilvl w:val="0"/>
          <w:numId w:val="4"/>
        </w:numPr>
        <w:shd w:val="clear" w:color="auto" w:fill="auto"/>
        <w:tabs>
          <w:tab w:val="left" w:pos="1503"/>
        </w:tabs>
        <w:spacing w:before="0" w:after="0" w:line="240" w:lineRule="auto"/>
        <w:ind w:firstLine="567"/>
        <w:jc w:val="both"/>
        <w:rPr>
          <w:sz w:val="28"/>
          <w:szCs w:val="28"/>
        </w:rPr>
      </w:pPr>
      <w:r>
        <w:rPr>
          <w:sz w:val="28"/>
          <w:szCs w:val="28"/>
        </w:rPr>
        <w:t>Регистрация обращений осуществляется в пределах календарного года. Информация о персональных данных авторов обращений хранится и обрабатывается с соблюдением требований действующего законодательства Российской Федерации о персональных данных.</w:t>
      </w:r>
    </w:p>
    <w:p w:rsidR="0005662B" w:rsidRDefault="0005662B" w:rsidP="00426ADF">
      <w:pPr>
        <w:pStyle w:val="a4"/>
        <w:numPr>
          <w:ilvl w:val="0"/>
          <w:numId w:val="4"/>
        </w:numPr>
        <w:shd w:val="clear" w:color="auto" w:fill="auto"/>
        <w:tabs>
          <w:tab w:val="left" w:pos="1599"/>
        </w:tabs>
        <w:spacing w:before="0" w:after="0" w:line="240" w:lineRule="auto"/>
        <w:ind w:firstLine="567"/>
        <w:jc w:val="both"/>
        <w:rPr>
          <w:sz w:val="28"/>
          <w:szCs w:val="28"/>
        </w:rPr>
      </w:pPr>
      <w:r>
        <w:rPr>
          <w:sz w:val="28"/>
          <w:szCs w:val="28"/>
        </w:rPr>
        <w:t>На первой странице обращения (а не на сопроводительных документах к нему) на свободном от текста месте наносятся соответствующие реквизиты документа (дата и номер регистрации, наименование органа, зарегистрировавшего обращение), либо регистрационный штрих код СЭД с указанием регистрационного номера и даты регистрации. Обращения поступившие в электронном виде регистрируются в программе СЭД автоматически, письма (запросы), переписка по рассмотрению обращений вносится в СЭД вручную.</w:t>
      </w:r>
    </w:p>
    <w:p w:rsidR="0005662B" w:rsidRDefault="0005662B" w:rsidP="00426ADF">
      <w:pPr>
        <w:pStyle w:val="a4"/>
        <w:numPr>
          <w:ilvl w:val="0"/>
          <w:numId w:val="4"/>
        </w:numPr>
        <w:shd w:val="clear" w:color="auto" w:fill="auto"/>
        <w:tabs>
          <w:tab w:val="left" w:pos="1570"/>
        </w:tabs>
        <w:spacing w:before="0" w:after="0" w:line="240" w:lineRule="auto"/>
        <w:ind w:firstLine="567"/>
        <w:jc w:val="both"/>
        <w:rPr>
          <w:sz w:val="28"/>
          <w:szCs w:val="28"/>
        </w:rPr>
      </w:pPr>
      <w:r>
        <w:rPr>
          <w:sz w:val="28"/>
          <w:szCs w:val="28"/>
        </w:rPr>
        <w:t>В электронную учетную карточку СЭД (далее - электронная учетная карточка) вносятся:</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дата регистрации;</w:t>
      </w:r>
    </w:p>
    <w:p w:rsidR="0005662B" w:rsidRDefault="0005662B" w:rsidP="00426ADF">
      <w:pPr>
        <w:pStyle w:val="a4"/>
        <w:shd w:val="clear" w:color="auto" w:fill="auto"/>
        <w:spacing w:before="0" w:after="0" w:line="240" w:lineRule="auto"/>
        <w:ind w:firstLine="567"/>
        <w:jc w:val="both"/>
        <w:rPr>
          <w:sz w:val="28"/>
          <w:szCs w:val="28"/>
        </w:rPr>
      </w:pPr>
      <w:r>
        <w:rPr>
          <w:sz w:val="28"/>
          <w:szCs w:val="28"/>
        </w:rPr>
        <w:t>регистрационный номер;</w:t>
      </w:r>
    </w:p>
    <w:p w:rsidR="0005662B" w:rsidRDefault="0005662B" w:rsidP="00426ADF">
      <w:pPr>
        <w:pStyle w:val="a4"/>
        <w:shd w:val="clear" w:color="auto" w:fill="auto"/>
        <w:spacing w:before="0" w:after="0" w:line="240" w:lineRule="auto"/>
        <w:ind w:firstLine="567"/>
        <w:jc w:val="both"/>
        <w:rPr>
          <w:sz w:val="28"/>
          <w:szCs w:val="28"/>
        </w:rPr>
      </w:pPr>
      <w:r>
        <w:rPr>
          <w:sz w:val="28"/>
          <w:szCs w:val="28"/>
        </w:rPr>
        <w:t>фамилия и инициалы автора обращения (в именительном падеже) и его почтовый адрес. Если в обращении в форме электронного документа почтовый адрес отсутствует, указан только электронный адрес заявителя и из содержания обращения невозможно определить место проживания заявителя, в адресную строку вносится запись:«Без точного адреса»;</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городское или сельское поселение проживания автора обращения;</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источник поступления;</w:t>
      </w: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тип автора (рабочий, служащий, пенсионер, инвалид, участник ВОВ, инвалид ВОВ, многодетная семья, одинокие мать (отец), сирота, беженец, участник боевых действий, ветеран труда, учащийся, член семьи инвалида, </w:t>
      </w:r>
      <w:r>
        <w:rPr>
          <w:sz w:val="28"/>
          <w:szCs w:val="28"/>
        </w:rPr>
        <w:lastRenderedPageBreak/>
        <w:t xml:space="preserve">участника ВОВ, труженик тыла, военнослужащий, предприниматель, депутат Государственной Думы, сенатор Российской Федерации, депутат Законодательного Собрания Краснодарского края, депутат органа местного самоуправления Новокубанского района, домохозяйка, дольщик, безработный, инвестор, иное); </w:t>
      </w:r>
    </w:p>
    <w:p w:rsidR="0005662B" w:rsidRDefault="0005662B" w:rsidP="00426ADF">
      <w:pPr>
        <w:pStyle w:val="a4"/>
        <w:shd w:val="clear" w:color="auto" w:fill="auto"/>
        <w:spacing w:before="0" w:after="0" w:line="240" w:lineRule="auto"/>
        <w:ind w:firstLine="567"/>
        <w:jc w:val="both"/>
        <w:rPr>
          <w:sz w:val="28"/>
          <w:szCs w:val="28"/>
        </w:rPr>
      </w:pPr>
      <w:r>
        <w:rPr>
          <w:sz w:val="28"/>
          <w:szCs w:val="28"/>
        </w:rPr>
        <w:t>телефон (при наличии);</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вид обращения (заявление, предложение, жалоба);</w:t>
      </w:r>
    </w:p>
    <w:p w:rsidR="0005662B" w:rsidRDefault="0005662B" w:rsidP="00426ADF">
      <w:pPr>
        <w:pStyle w:val="a4"/>
        <w:shd w:val="clear" w:color="auto" w:fill="auto"/>
        <w:spacing w:before="0" w:after="0" w:line="240" w:lineRule="auto"/>
        <w:ind w:firstLine="567"/>
        <w:jc w:val="both"/>
        <w:rPr>
          <w:sz w:val="28"/>
          <w:szCs w:val="28"/>
        </w:rPr>
      </w:pPr>
      <w:r>
        <w:rPr>
          <w:sz w:val="28"/>
          <w:szCs w:val="28"/>
        </w:rPr>
        <w:t>электронный почтовый адрес (при наличии);</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адресат;</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отправитель, направивший обращение;</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исходящий номер сопроводительного письма (при наличии такого письма);</w:t>
      </w: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признак обращения (первичное, повторное, многократное, дубликатное); </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аннотация обращения, которая должна быть ясной и понятной, отражать его суть;</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код тематики обращения согласно Типовому общероссийскому тематическому классификатору обращений граждан, организаций и общественных объединений;</w:t>
      </w: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количество листов с приложениями (если имеются); </w:t>
      </w:r>
    </w:p>
    <w:p w:rsidR="0005662B" w:rsidRDefault="0005662B" w:rsidP="00426ADF">
      <w:pPr>
        <w:pStyle w:val="a4"/>
        <w:shd w:val="clear" w:color="auto" w:fill="auto"/>
        <w:spacing w:before="0" w:after="0" w:line="240" w:lineRule="auto"/>
        <w:ind w:firstLine="567"/>
        <w:jc w:val="both"/>
        <w:rPr>
          <w:sz w:val="28"/>
          <w:szCs w:val="28"/>
        </w:rPr>
      </w:pPr>
      <w:r>
        <w:rPr>
          <w:sz w:val="28"/>
          <w:szCs w:val="28"/>
        </w:rPr>
        <w:t>тема;</w:t>
      </w:r>
    </w:p>
    <w:p w:rsidR="0005662B" w:rsidRDefault="0005662B" w:rsidP="00426ADF">
      <w:pPr>
        <w:pStyle w:val="a4"/>
        <w:shd w:val="clear" w:color="auto" w:fill="auto"/>
        <w:spacing w:before="0" w:after="0" w:line="240" w:lineRule="auto"/>
        <w:ind w:firstLine="567"/>
        <w:jc w:val="both"/>
        <w:rPr>
          <w:sz w:val="28"/>
          <w:szCs w:val="28"/>
        </w:rPr>
      </w:pPr>
      <w:r>
        <w:rPr>
          <w:sz w:val="28"/>
          <w:szCs w:val="28"/>
        </w:rPr>
        <w:t>сведения о предыдущих обращениях автора;</w:t>
      </w:r>
    </w:p>
    <w:p w:rsidR="0005662B" w:rsidRDefault="0005662B" w:rsidP="00426ADF">
      <w:pPr>
        <w:pStyle w:val="a4"/>
        <w:shd w:val="clear" w:color="auto" w:fill="auto"/>
        <w:spacing w:before="0" w:after="0" w:line="240" w:lineRule="auto"/>
        <w:ind w:firstLine="567"/>
        <w:jc w:val="both"/>
        <w:rPr>
          <w:sz w:val="28"/>
          <w:szCs w:val="28"/>
        </w:rPr>
      </w:pPr>
      <w:r>
        <w:rPr>
          <w:sz w:val="28"/>
          <w:szCs w:val="28"/>
        </w:rPr>
        <w:t>фамилия и проект резолюции должностного лица, которому обращение направляется на рассмотрение;</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наименование соответствующих органов или фамилия, инициалы соответствующих должностных лиц, в компетенцию которых входит решение поставленных в обращении вопросов;</w:t>
      </w:r>
    </w:p>
    <w:p w:rsidR="0005662B" w:rsidRDefault="0005662B" w:rsidP="00426ADF">
      <w:pPr>
        <w:pStyle w:val="a4"/>
        <w:shd w:val="clear" w:color="auto" w:fill="auto"/>
        <w:spacing w:before="0" w:after="0" w:line="240" w:lineRule="auto"/>
        <w:ind w:firstLine="567"/>
        <w:jc w:val="both"/>
        <w:rPr>
          <w:sz w:val="28"/>
          <w:szCs w:val="28"/>
        </w:rPr>
      </w:pPr>
      <w:r>
        <w:rPr>
          <w:sz w:val="28"/>
          <w:szCs w:val="28"/>
        </w:rPr>
        <w:t>скан-образы обращений граждан, поступивших на бумажных носителях, которые прикрепляются в пол</w:t>
      </w:r>
      <w:proofErr w:type="gramStart"/>
      <w:r>
        <w:rPr>
          <w:sz w:val="28"/>
          <w:szCs w:val="28"/>
        </w:rPr>
        <w:t>е«</w:t>
      </w:r>
      <w:proofErr w:type="gramEnd"/>
      <w:r>
        <w:rPr>
          <w:sz w:val="28"/>
          <w:szCs w:val="28"/>
        </w:rPr>
        <w:t>вложение».</w:t>
      </w:r>
    </w:p>
    <w:p w:rsidR="0005662B" w:rsidRDefault="0005662B" w:rsidP="00426ADF">
      <w:pPr>
        <w:pStyle w:val="a4"/>
        <w:shd w:val="clear" w:color="auto" w:fill="auto"/>
        <w:spacing w:before="0" w:after="0" w:line="240" w:lineRule="auto"/>
        <w:ind w:firstLine="567"/>
        <w:jc w:val="both"/>
        <w:rPr>
          <w:sz w:val="28"/>
          <w:szCs w:val="28"/>
        </w:rPr>
      </w:pPr>
      <w:r>
        <w:rPr>
          <w:sz w:val="28"/>
          <w:szCs w:val="28"/>
        </w:rPr>
        <w:t>2.2.7. При регистрации коллективных обращений в электронную учетную карточку вносится первая разборчиво указанная фамилия с припиской«и другие». В электронной учетной карточке в поле«Тип автора» ставится отметка«коллективное». В случае отсутствия адреса заявителя, указанного первым, указывается фамилия и адрес заявителя, обозначенные на конверте. Коллективные обращения без указания фамилий регистрируются по названию организации, предприятия, коллектива, из которых они поступили («коллектив ОА</w:t>
      </w:r>
      <w:proofErr w:type="gramStart"/>
      <w:r>
        <w:rPr>
          <w:sz w:val="28"/>
          <w:szCs w:val="28"/>
        </w:rPr>
        <w:t>О«</w:t>
      </w:r>
      <w:proofErr w:type="gramEnd"/>
      <w:r>
        <w:rPr>
          <w:sz w:val="28"/>
          <w:szCs w:val="28"/>
        </w:rPr>
        <w:t>Визит»,«жителиулицы Длинной»,«жильцы дома №...»).</w:t>
      </w:r>
    </w:p>
    <w:p w:rsidR="0005662B" w:rsidRDefault="0005662B" w:rsidP="00426ADF">
      <w:pPr>
        <w:pStyle w:val="a4"/>
        <w:shd w:val="clear" w:color="auto" w:fill="auto"/>
        <w:spacing w:before="0" w:after="0" w:line="240" w:lineRule="auto"/>
        <w:ind w:firstLine="567"/>
        <w:jc w:val="both"/>
        <w:rPr>
          <w:color w:val="FF0000"/>
          <w:sz w:val="28"/>
          <w:szCs w:val="28"/>
        </w:rPr>
      </w:pPr>
      <w:r w:rsidRPr="004325CB">
        <w:rPr>
          <w:sz w:val="28"/>
          <w:szCs w:val="28"/>
        </w:rPr>
        <w:t>Если в тексте коллективного обращения содержится просьба направить ответ в адрес одного из подписавших обращение, то в электронную учетную карточку вносится указанная фамилия с припиской «и другие» и указанный в обращении адрес.</w:t>
      </w:r>
    </w:p>
    <w:p w:rsidR="0005662B" w:rsidRDefault="0005662B" w:rsidP="00426ADF">
      <w:pPr>
        <w:pStyle w:val="a4"/>
        <w:numPr>
          <w:ilvl w:val="0"/>
          <w:numId w:val="5"/>
        </w:numPr>
        <w:shd w:val="clear" w:color="auto" w:fill="auto"/>
        <w:tabs>
          <w:tab w:val="left" w:pos="1436"/>
        </w:tabs>
        <w:spacing w:before="0" w:after="0" w:line="240" w:lineRule="auto"/>
        <w:ind w:firstLine="567"/>
        <w:jc w:val="both"/>
        <w:rPr>
          <w:sz w:val="28"/>
          <w:szCs w:val="28"/>
        </w:rPr>
      </w:pPr>
      <w:r>
        <w:rPr>
          <w:sz w:val="28"/>
          <w:szCs w:val="28"/>
        </w:rPr>
        <w:t>Если автор письма обращается в интересах другого лица (других лиц), то в электронной учетной карточке в графе«Ф.И.О.» указывается фамилия и инициалы автора обращения, после чего в скобках прописывается фамилия и инициалы лиц, в интересах которых обратился автор (например, Иванов А.А. (в интересах Ивановой В.В., Ивановой С.С.)).</w:t>
      </w:r>
    </w:p>
    <w:p w:rsidR="0005662B" w:rsidRDefault="0005662B" w:rsidP="00426ADF">
      <w:pPr>
        <w:pStyle w:val="a4"/>
        <w:shd w:val="clear" w:color="auto" w:fill="auto"/>
        <w:tabs>
          <w:tab w:val="left" w:pos="1436"/>
        </w:tabs>
        <w:spacing w:before="0" w:after="0" w:line="240" w:lineRule="auto"/>
        <w:ind w:firstLine="567"/>
        <w:jc w:val="both"/>
        <w:rPr>
          <w:sz w:val="28"/>
          <w:szCs w:val="28"/>
        </w:rPr>
      </w:pPr>
      <w:r w:rsidRPr="004325CB">
        <w:rPr>
          <w:sz w:val="28"/>
          <w:szCs w:val="28"/>
        </w:rPr>
        <w:lastRenderedPageBreak/>
        <w:t>Если в поступившем в письменной форме обращении указана фамилия гражданина, а на конверте другая, то в электронную учетную карточку вносятся обе фамилии: первая – указанная в обращении, вторая – указанная на конверте.</w:t>
      </w:r>
    </w:p>
    <w:p w:rsidR="0005662B" w:rsidRDefault="0005662B" w:rsidP="00426ADF">
      <w:pPr>
        <w:pStyle w:val="a4"/>
        <w:numPr>
          <w:ilvl w:val="0"/>
          <w:numId w:val="5"/>
        </w:numPr>
        <w:shd w:val="clear" w:color="auto" w:fill="auto"/>
        <w:tabs>
          <w:tab w:val="left" w:pos="1436"/>
        </w:tabs>
        <w:spacing w:before="0" w:after="0" w:line="240" w:lineRule="auto"/>
        <w:ind w:firstLine="567"/>
        <w:jc w:val="both"/>
        <w:rPr>
          <w:sz w:val="28"/>
          <w:szCs w:val="28"/>
        </w:rPr>
      </w:pPr>
      <w:r>
        <w:rPr>
          <w:sz w:val="28"/>
          <w:szCs w:val="28"/>
        </w:rPr>
        <w:t>Если заявитель не указал своей фамилии, то в электронную учетную карточку вносится запись«без фамилии».</w:t>
      </w:r>
    </w:p>
    <w:p w:rsidR="0005662B" w:rsidRDefault="0005662B" w:rsidP="00426ADF">
      <w:pPr>
        <w:pStyle w:val="a4"/>
        <w:numPr>
          <w:ilvl w:val="0"/>
          <w:numId w:val="5"/>
        </w:numPr>
        <w:shd w:val="clear" w:color="auto" w:fill="auto"/>
        <w:tabs>
          <w:tab w:val="left" w:pos="1638"/>
        </w:tabs>
        <w:spacing w:before="0" w:after="0" w:line="240" w:lineRule="auto"/>
        <w:ind w:firstLine="567"/>
        <w:jc w:val="both"/>
        <w:rPr>
          <w:sz w:val="28"/>
          <w:szCs w:val="28"/>
        </w:rPr>
      </w:pPr>
      <w:r>
        <w:rPr>
          <w:sz w:val="28"/>
          <w:szCs w:val="28"/>
        </w:rPr>
        <w:t xml:space="preserve">Оригиналы обращений с регистрационным штампом </w:t>
      </w:r>
      <w:r w:rsidR="00AB54BA">
        <w:rPr>
          <w:sz w:val="28"/>
          <w:szCs w:val="28"/>
        </w:rPr>
        <w:t>администрации</w:t>
      </w:r>
      <w:r>
        <w:rPr>
          <w:sz w:val="28"/>
          <w:szCs w:val="28"/>
        </w:rPr>
        <w:t xml:space="preserve"> заявителям не возвращаются (за исключением случаев, предусмотренных федеральным законодательством).</w:t>
      </w:r>
    </w:p>
    <w:p w:rsidR="0005662B" w:rsidRDefault="0005662B" w:rsidP="00426ADF">
      <w:pPr>
        <w:pStyle w:val="a4"/>
        <w:shd w:val="clear" w:color="auto" w:fill="auto"/>
        <w:tabs>
          <w:tab w:val="left" w:pos="1638"/>
        </w:tabs>
        <w:spacing w:before="0" w:after="0" w:line="240" w:lineRule="auto"/>
        <w:ind w:firstLine="567"/>
        <w:jc w:val="both"/>
        <w:rPr>
          <w:sz w:val="22"/>
          <w:szCs w:val="28"/>
        </w:rPr>
      </w:pPr>
    </w:p>
    <w:p w:rsidR="0005662B" w:rsidRDefault="0005662B" w:rsidP="00426ADF">
      <w:pPr>
        <w:pStyle w:val="a4"/>
        <w:numPr>
          <w:ilvl w:val="1"/>
          <w:numId w:val="1"/>
        </w:numPr>
        <w:shd w:val="clear" w:color="auto" w:fill="auto"/>
        <w:spacing w:before="0" w:after="0" w:line="240" w:lineRule="auto"/>
        <w:ind w:left="0" w:firstLine="567"/>
        <w:jc w:val="both"/>
        <w:rPr>
          <w:b/>
          <w:sz w:val="28"/>
          <w:szCs w:val="28"/>
        </w:rPr>
      </w:pPr>
      <w:r>
        <w:rPr>
          <w:b/>
          <w:sz w:val="28"/>
          <w:szCs w:val="28"/>
        </w:rPr>
        <w:t>Сроки рассмотрения письменных обращений граждан</w:t>
      </w:r>
    </w:p>
    <w:p w:rsidR="0005662B" w:rsidRDefault="0005662B" w:rsidP="00426ADF">
      <w:pPr>
        <w:pStyle w:val="a4"/>
        <w:shd w:val="clear" w:color="auto" w:fill="auto"/>
        <w:spacing w:before="0" w:after="0" w:line="240" w:lineRule="auto"/>
        <w:ind w:firstLine="567"/>
        <w:jc w:val="both"/>
        <w:rPr>
          <w:sz w:val="22"/>
          <w:szCs w:val="28"/>
        </w:rPr>
      </w:pPr>
    </w:p>
    <w:p w:rsidR="0005662B" w:rsidRDefault="0005662B" w:rsidP="00426ADF">
      <w:pPr>
        <w:pStyle w:val="a4"/>
        <w:numPr>
          <w:ilvl w:val="0"/>
          <w:numId w:val="6"/>
        </w:numPr>
        <w:shd w:val="clear" w:color="auto" w:fill="auto"/>
        <w:tabs>
          <w:tab w:val="left" w:pos="1498"/>
        </w:tabs>
        <w:spacing w:before="0" w:after="0" w:line="240" w:lineRule="auto"/>
        <w:ind w:firstLine="567"/>
        <w:jc w:val="both"/>
        <w:rPr>
          <w:sz w:val="28"/>
          <w:szCs w:val="28"/>
        </w:rPr>
      </w:pPr>
      <w:r>
        <w:rPr>
          <w:sz w:val="28"/>
          <w:szCs w:val="28"/>
        </w:rPr>
        <w:t xml:space="preserve">Обращения, поступившие в администрацию </w:t>
      </w:r>
      <w:r w:rsidR="008B39E5">
        <w:rPr>
          <w:sz w:val="28"/>
          <w:szCs w:val="28"/>
        </w:rPr>
        <w:t>Ковалевского сельского поселения Новокубанского района</w:t>
      </w:r>
      <w:r>
        <w:rPr>
          <w:sz w:val="28"/>
          <w:szCs w:val="28"/>
        </w:rPr>
        <w:t xml:space="preserve">по компетенции, рассматриваются в течение 30 дней. Указанный срок исчисляется со дня регистрации обращения в администрации </w:t>
      </w:r>
      <w:r w:rsidR="00AB54BA">
        <w:rPr>
          <w:sz w:val="28"/>
          <w:szCs w:val="28"/>
        </w:rPr>
        <w:t>Ковалевского сельского поселения Новокубанского района</w:t>
      </w:r>
      <w:r>
        <w:rPr>
          <w:sz w:val="28"/>
          <w:szCs w:val="28"/>
        </w:rPr>
        <w:t>.</w:t>
      </w:r>
    </w:p>
    <w:p w:rsidR="0005662B" w:rsidRDefault="0005662B" w:rsidP="00426ADF">
      <w:pPr>
        <w:pStyle w:val="a4"/>
        <w:numPr>
          <w:ilvl w:val="0"/>
          <w:numId w:val="6"/>
        </w:numPr>
        <w:shd w:val="clear" w:color="auto" w:fill="auto"/>
        <w:tabs>
          <w:tab w:val="left" w:pos="1642"/>
        </w:tabs>
        <w:spacing w:before="0" w:after="0" w:line="240" w:lineRule="auto"/>
        <w:ind w:firstLine="567"/>
        <w:jc w:val="both"/>
        <w:rPr>
          <w:sz w:val="28"/>
          <w:szCs w:val="28"/>
        </w:rPr>
      </w:pPr>
      <w:r>
        <w:rPr>
          <w:sz w:val="28"/>
          <w:szCs w:val="28"/>
        </w:rPr>
        <w:t>Письменное обращение, содержащее информацию о фактах возможных нарушений </w:t>
      </w:r>
      <w:hyperlink r:id="rId9" w:anchor="/multilink/12146661/paragraph/11943/number/0" w:history="1">
        <w:r>
          <w:rPr>
            <w:rStyle w:val="a3"/>
            <w:color w:val="auto"/>
            <w:sz w:val="28"/>
            <w:szCs w:val="28"/>
            <w:u w:val="none"/>
          </w:rPr>
          <w:t>законодательства</w:t>
        </w:r>
      </w:hyperlink>
      <w:r>
        <w:rPr>
          <w:sz w:val="28"/>
          <w:szCs w:val="28"/>
        </w:rPr>
        <w:t xml:space="preserve"> Российской Федерации в сфере миграции, направляется в течение пяти дней со дня регистрации в территориальный орган федерального органа исполнительной власти в сфере внутренних дел и Губернатору Краснодарского края. </w:t>
      </w:r>
    </w:p>
    <w:p w:rsidR="0005662B" w:rsidRDefault="0005662B" w:rsidP="00426ADF">
      <w:pPr>
        <w:pStyle w:val="a4"/>
        <w:numPr>
          <w:ilvl w:val="0"/>
          <w:numId w:val="6"/>
        </w:numPr>
        <w:shd w:val="clear" w:color="auto" w:fill="auto"/>
        <w:tabs>
          <w:tab w:val="left" w:pos="1642"/>
        </w:tabs>
        <w:spacing w:before="0" w:after="0" w:line="240" w:lineRule="auto"/>
        <w:ind w:firstLine="567"/>
        <w:jc w:val="both"/>
        <w:rPr>
          <w:sz w:val="28"/>
          <w:szCs w:val="28"/>
        </w:rPr>
      </w:pPr>
      <w:r>
        <w:rPr>
          <w:sz w:val="28"/>
          <w:szCs w:val="28"/>
        </w:rPr>
        <w:t>Срок рассмотрения письменного обращения исчисляется в календарных днях. В случае если окончание срока рассмотрения обращений приходится на выходной или нерабочий день, днем окончания срока считается предшествующий ему рабочий день.</w:t>
      </w:r>
    </w:p>
    <w:p w:rsidR="0005662B" w:rsidRDefault="0005662B" w:rsidP="00426ADF">
      <w:pPr>
        <w:pStyle w:val="a4"/>
        <w:numPr>
          <w:ilvl w:val="0"/>
          <w:numId w:val="6"/>
        </w:numPr>
        <w:shd w:val="clear" w:color="auto" w:fill="auto"/>
        <w:tabs>
          <w:tab w:val="left" w:pos="1657"/>
        </w:tabs>
        <w:spacing w:before="0" w:after="0" w:line="240" w:lineRule="auto"/>
        <w:ind w:firstLine="567"/>
        <w:jc w:val="both"/>
        <w:rPr>
          <w:sz w:val="28"/>
          <w:szCs w:val="28"/>
        </w:rPr>
      </w:pPr>
      <w:r>
        <w:rPr>
          <w:sz w:val="28"/>
          <w:szCs w:val="28"/>
        </w:rPr>
        <w:t>Уполномоченное должностное лицо, давшее поручение о рассмотрении обращения, вправе устанавливать сокращенные сроки рассмотрения отдельных обращений граждан.</w:t>
      </w:r>
    </w:p>
    <w:p w:rsidR="0005662B" w:rsidRDefault="0005662B" w:rsidP="00426ADF">
      <w:pPr>
        <w:pStyle w:val="a4"/>
        <w:numPr>
          <w:ilvl w:val="0"/>
          <w:numId w:val="6"/>
        </w:numPr>
        <w:shd w:val="clear" w:color="auto" w:fill="auto"/>
        <w:tabs>
          <w:tab w:val="left" w:pos="1614"/>
        </w:tabs>
        <w:spacing w:before="0" w:after="0" w:line="240" w:lineRule="auto"/>
        <w:ind w:firstLine="567"/>
        <w:jc w:val="both"/>
        <w:rPr>
          <w:sz w:val="28"/>
          <w:szCs w:val="28"/>
        </w:rPr>
      </w:pPr>
      <w:r>
        <w:rPr>
          <w:sz w:val="28"/>
          <w:szCs w:val="28"/>
        </w:rPr>
        <w:t>По дубликатному обращению, приобщенному к материалам рассмотрения первого обращения, срок рассмотрения соответствует сроку рассмотрения первого обращения в случае, если ответ на него не дан.</w:t>
      </w:r>
    </w:p>
    <w:p w:rsidR="0005662B" w:rsidRDefault="0005662B" w:rsidP="00426ADF">
      <w:pPr>
        <w:pStyle w:val="a4"/>
        <w:numPr>
          <w:ilvl w:val="0"/>
          <w:numId w:val="6"/>
        </w:numPr>
        <w:shd w:val="clear" w:color="auto" w:fill="auto"/>
        <w:tabs>
          <w:tab w:val="left" w:pos="1446"/>
        </w:tabs>
        <w:spacing w:before="0" w:after="0" w:line="240" w:lineRule="auto"/>
        <w:ind w:firstLine="567"/>
        <w:jc w:val="both"/>
        <w:rPr>
          <w:sz w:val="28"/>
          <w:szCs w:val="28"/>
        </w:rPr>
      </w:pPr>
      <w:r>
        <w:rPr>
          <w:sz w:val="28"/>
          <w:szCs w:val="28"/>
        </w:rPr>
        <w:t>В исключительных случаях, а также в случае направления запроса в другие государственные органы, органы местного самоуправления, руководитель либо уполномоченное на то лицо вправе продлить срок рассмотрения обращения не более чем на 30 дней при условии уведомления об этом заявителя.</w:t>
      </w:r>
    </w:p>
    <w:p w:rsidR="0005662B" w:rsidRDefault="0005662B" w:rsidP="00426ADF">
      <w:pPr>
        <w:pStyle w:val="a4"/>
        <w:numPr>
          <w:ilvl w:val="0"/>
          <w:numId w:val="6"/>
        </w:numPr>
        <w:shd w:val="clear" w:color="auto" w:fill="auto"/>
        <w:tabs>
          <w:tab w:val="left" w:pos="1450"/>
        </w:tabs>
        <w:spacing w:before="0" w:after="0" w:line="240" w:lineRule="auto"/>
        <w:ind w:firstLine="567"/>
        <w:jc w:val="both"/>
        <w:rPr>
          <w:sz w:val="28"/>
          <w:szCs w:val="28"/>
        </w:rPr>
      </w:pPr>
      <w:r>
        <w:rPr>
          <w:sz w:val="28"/>
          <w:szCs w:val="28"/>
        </w:rPr>
        <w:t xml:space="preserve">В случае если администрацией </w:t>
      </w:r>
      <w:r w:rsidR="008B39E5">
        <w:rPr>
          <w:sz w:val="28"/>
          <w:szCs w:val="28"/>
        </w:rPr>
        <w:t>Ковалевского сельского поселения Новокубанского района</w:t>
      </w:r>
      <w:r>
        <w:rPr>
          <w:sz w:val="28"/>
          <w:szCs w:val="28"/>
        </w:rPr>
        <w:t>запрашивается информация о результатах рассмотрения обращения, то для решения вопроса о продлении срока рассмотрения такого обращения руководителю, давшему поручение по рассмотрению обращения, представляется служебная записка, содержащая просьбу о продлении срока рассмотрения обращения, подготовленная непосредственным исполнителем, с приложением уведомления заявителя о продлении срока рассмотрения его обращения.</w:t>
      </w:r>
    </w:p>
    <w:p w:rsidR="00AB54BA" w:rsidRDefault="00AB54BA" w:rsidP="00AB54BA">
      <w:pPr>
        <w:pStyle w:val="a4"/>
        <w:shd w:val="clear" w:color="auto" w:fill="auto"/>
        <w:tabs>
          <w:tab w:val="left" w:pos="1450"/>
        </w:tabs>
        <w:spacing w:before="0" w:after="0" w:line="240" w:lineRule="auto"/>
        <w:ind w:left="567" w:firstLine="0"/>
        <w:jc w:val="both"/>
        <w:rPr>
          <w:sz w:val="28"/>
          <w:szCs w:val="28"/>
        </w:rPr>
      </w:pPr>
    </w:p>
    <w:p w:rsidR="0005662B" w:rsidRDefault="0005662B" w:rsidP="00426ADF">
      <w:pPr>
        <w:pStyle w:val="a4"/>
        <w:numPr>
          <w:ilvl w:val="1"/>
          <w:numId w:val="1"/>
        </w:numPr>
        <w:shd w:val="clear" w:color="auto" w:fill="auto"/>
        <w:spacing w:before="0" w:after="0" w:line="240" w:lineRule="auto"/>
        <w:ind w:left="0" w:firstLine="567"/>
        <w:jc w:val="both"/>
        <w:rPr>
          <w:b/>
          <w:sz w:val="28"/>
          <w:szCs w:val="28"/>
        </w:rPr>
      </w:pPr>
      <w:r>
        <w:rPr>
          <w:b/>
          <w:sz w:val="28"/>
          <w:szCs w:val="28"/>
        </w:rPr>
        <w:t>Направление письменных обращений граждан на рассмотрение</w:t>
      </w:r>
    </w:p>
    <w:p w:rsidR="0005662B" w:rsidRDefault="0005662B" w:rsidP="00426ADF">
      <w:pPr>
        <w:pStyle w:val="a4"/>
        <w:shd w:val="clear" w:color="auto" w:fill="auto"/>
        <w:spacing w:before="0" w:after="0" w:line="240" w:lineRule="auto"/>
        <w:ind w:firstLine="567"/>
        <w:jc w:val="both"/>
        <w:rPr>
          <w:b/>
          <w:sz w:val="28"/>
          <w:szCs w:val="28"/>
        </w:rPr>
      </w:pPr>
    </w:p>
    <w:p w:rsidR="0005662B" w:rsidRDefault="0005662B" w:rsidP="00426ADF">
      <w:pPr>
        <w:pStyle w:val="a4"/>
        <w:numPr>
          <w:ilvl w:val="0"/>
          <w:numId w:val="7"/>
        </w:numPr>
        <w:shd w:val="clear" w:color="auto" w:fill="auto"/>
        <w:tabs>
          <w:tab w:val="left" w:pos="1657"/>
        </w:tabs>
        <w:spacing w:before="0" w:after="0" w:line="240" w:lineRule="auto"/>
        <w:ind w:firstLine="567"/>
        <w:jc w:val="both"/>
        <w:rPr>
          <w:sz w:val="28"/>
          <w:szCs w:val="28"/>
        </w:rPr>
      </w:pPr>
      <w:r>
        <w:rPr>
          <w:sz w:val="28"/>
          <w:szCs w:val="28"/>
        </w:rPr>
        <w:t>Работники, ответственные за организацию работы с обращениями, осуществляя обработку письменных обращений, в день регистрации обращения вносят предложения (готовят проект резолюции):</w:t>
      </w: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о предоставлении обращения для резолюции главе </w:t>
      </w:r>
      <w:r w:rsidR="00AB54BA">
        <w:rPr>
          <w:sz w:val="28"/>
          <w:szCs w:val="28"/>
        </w:rPr>
        <w:t>Ковалевского сельского поселения Новокубанского района</w:t>
      </w:r>
      <w:r>
        <w:rPr>
          <w:sz w:val="28"/>
          <w:szCs w:val="28"/>
        </w:rPr>
        <w:t>, заместител</w:t>
      </w:r>
      <w:r w:rsidR="00AB54BA">
        <w:rPr>
          <w:sz w:val="28"/>
          <w:szCs w:val="28"/>
        </w:rPr>
        <w:t>ю</w:t>
      </w:r>
      <w:r>
        <w:rPr>
          <w:sz w:val="28"/>
          <w:szCs w:val="28"/>
        </w:rPr>
        <w:t xml:space="preserve"> для принятия решения о ходе рассмотрения. При рассмотрении обращения глава </w:t>
      </w:r>
      <w:r w:rsidR="00AB54BA">
        <w:rPr>
          <w:sz w:val="28"/>
          <w:szCs w:val="28"/>
        </w:rPr>
        <w:t>Ковалевского сельского поселения Новокубанского района</w:t>
      </w:r>
      <w:r>
        <w:rPr>
          <w:sz w:val="28"/>
          <w:szCs w:val="28"/>
        </w:rPr>
        <w:t>, заместител</w:t>
      </w:r>
      <w:r w:rsidR="00AB54BA">
        <w:rPr>
          <w:sz w:val="28"/>
          <w:szCs w:val="28"/>
        </w:rPr>
        <w:t>ь</w:t>
      </w:r>
      <w:r>
        <w:rPr>
          <w:sz w:val="28"/>
          <w:szCs w:val="28"/>
        </w:rPr>
        <w:t xml:space="preserve"> определяют исполнителей, срок и порядок разрешения вопросов обращения, необходимость представления в администрацию </w:t>
      </w:r>
      <w:r w:rsidR="008B39E5">
        <w:rPr>
          <w:sz w:val="28"/>
          <w:szCs w:val="28"/>
        </w:rPr>
        <w:t>Ковалевского сельского поселения Новокубанского района</w:t>
      </w:r>
      <w:r>
        <w:rPr>
          <w:sz w:val="28"/>
          <w:szCs w:val="28"/>
        </w:rPr>
        <w:t>информации о результатах его рассмотрения;</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о направлении обращения заместител</w:t>
      </w:r>
      <w:r w:rsidR="00AB54BA">
        <w:rPr>
          <w:sz w:val="28"/>
          <w:szCs w:val="28"/>
        </w:rPr>
        <w:t>ю</w:t>
      </w:r>
      <w:r>
        <w:rPr>
          <w:sz w:val="28"/>
          <w:szCs w:val="28"/>
        </w:rPr>
        <w:t xml:space="preserve"> главы для принятия решения о перенаправлении по компетенции в орган исполнительной власти Краснодарского края, органы местного самоуправления </w:t>
      </w:r>
      <w:r w:rsidR="008B39E5">
        <w:rPr>
          <w:sz w:val="28"/>
          <w:szCs w:val="28"/>
        </w:rPr>
        <w:t>Новокубанского района</w:t>
      </w:r>
      <w:r>
        <w:rPr>
          <w:sz w:val="28"/>
          <w:szCs w:val="28"/>
        </w:rPr>
        <w:t xml:space="preserve">или муниципальных образований Новокубанского района, орган местного самоуправления муниципального образования Краснодарского края, территориальный орган федерального органа исполнительной власти, в иные организации, осуществляющие публично значимые функции, с сопроводительным письмом за подписью главы </w:t>
      </w:r>
      <w:r w:rsidR="008B39E5">
        <w:rPr>
          <w:sz w:val="28"/>
          <w:szCs w:val="28"/>
        </w:rPr>
        <w:t>Ковалевского сельского поселения Новокубанского района</w:t>
      </w:r>
      <w:r>
        <w:rPr>
          <w:sz w:val="28"/>
          <w:szCs w:val="28"/>
        </w:rPr>
        <w:t>или его заместител</w:t>
      </w:r>
      <w:r w:rsidR="00AB54BA">
        <w:rPr>
          <w:sz w:val="28"/>
          <w:szCs w:val="28"/>
        </w:rPr>
        <w:t>я</w:t>
      </w:r>
      <w:r>
        <w:rPr>
          <w:sz w:val="28"/>
          <w:szCs w:val="28"/>
        </w:rPr>
        <w:t>.</w:t>
      </w:r>
    </w:p>
    <w:p w:rsidR="0005662B" w:rsidRDefault="0005662B" w:rsidP="00426ADF">
      <w:pPr>
        <w:pStyle w:val="a4"/>
        <w:numPr>
          <w:ilvl w:val="0"/>
          <w:numId w:val="7"/>
        </w:numPr>
        <w:shd w:val="clear" w:color="auto" w:fill="auto"/>
        <w:tabs>
          <w:tab w:val="left" w:pos="1474"/>
        </w:tabs>
        <w:spacing w:before="0" w:after="0" w:line="240" w:lineRule="auto"/>
        <w:ind w:firstLine="567"/>
        <w:jc w:val="both"/>
        <w:rPr>
          <w:sz w:val="28"/>
          <w:szCs w:val="28"/>
        </w:rPr>
      </w:pPr>
      <w:r>
        <w:rPr>
          <w:sz w:val="28"/>
          <w:szCs w:val="28"/>
        </w:rPr>
        <w:t>Решение о направлении письменного обращения на рассмотрение принимается исключительно исходя из его содержания по компетенции поднимаемых автором вопросов независимо от того, кому оно адресовано.</w:t>
      </w:r>
    </w:p>
    <w:p w:rsidR="0005662B" w:rsidRDefault="0005662B" w:rsidP="00426ADF">
      <w:pPr>
        <w:pStyle w:val="a4"/>
        <w:numPr>
          <w:ilvl w:val="0"/>
          <w:numId w:val="7"/>
        </w:numPr>
        <w:shd w:val="clear" w:color="auto" w:fill="auto"/>
        <w:tabs>
          <w:tab w:val="left" w:pos="1666"/>
        </w:tabs>
        <w:spacing w:before="0" w:after="0" w:line="240" w:lineRule="auto"/>
        <w:ind w:firstLine="567"/>
        <w:jc w:val="both"/>
        <w:rPr>
          <w:sz w:val="28"/>
          <w:szCs w:val="28"/>
        </w:rPr>
      </w:pPr>
      <w:r>
        <w:rPr>
          <w:sz w:val="28"/>
          <w:szCs w:val="28"/>
        </w:rPr>
        <w:t xml:space="preserve">Ответ на обращение, содержащее вопросы, входящие в компетенцию </w:t>
      </w:r>
      <w:r w:rsidR="00AB54BA">
        <w:rPr>
          <w:sz w:val="28"/>
          <w:szCs w:val="28"/>
        </w:rPr>
        <w:t>организационного отдела</w:t>
      </w:r>
      <w:r>
        <w:rPr>
          <w:sz w:val="28"/>
          <w:szCs w:val="28"/>
        </w:rPr>
        <w:t>, направляется за подписью работника, ответственного за организацию работы с обращениями.</w:t>
      </w:r>
    </w:p>
    <w:p w:rsidR="0005662B" w:rsidRDefault="0005662B" w:rsidP="00426ADF">
      <w:pPr>
        <w:pStyle w:val="a4"/>
        <w:numPr>
          <w:ilvl w:val="0"/>
          <w:numId w:val="7"/>
        </w:numPr>
        <w:shd w:val="clear" w:color="auto" w:fill="auto"/>
        <w:tabs>
          <w:tab w:val="left" w:pos="1570"/>
        </w:tabs>
        <w:spacing w:before="0" w:after="0" w:line="240" w:lineRule="auto"/>
        <w:ind w:firstLine="567"/>
        <w:jc w:val="both"/>
        <w:rPr>
          <w:sz w:val="28"/>
          <w:szCs w:val="28"/>
        </w:rPr>
      </w:pPr>
      <w:r>
        <w:rPr>
          <w:sz w:val="28"/>
          <w:szCs w:val="28"/>
        </w:rPr>
        <w:t xml:space="preserve">Поступившие письма с оценкой деятельности администрации </w:t>
      </w:r>
      <w:r w:rsidR="00AB54BA">
        <w:rPr>
          <w:sz w:val="28"/>
          <w:szCs w:val="28"/>
        </w:rPr>
        <w:t>Ковалевского сельского поселения Новокубанского района</w:t>
      </w:r>
      <w:r>
        <w:rPr>
          <w:sz w:val="28"/>
          <w:szCs w:val="28"/>
        </w:rPr>
        <w:t xml:space="preserve">, ее структурных подразделений, должностных лиц или муниципальных учреждений, осуществляющих публично значимые функции, регистрируются в </w:t>
      </w:r>
      <w:r w:rsidR="00AB54BA">
        <w:rPr>
          <w:sz w:val="28"/>
          <w:szCs w:val="28"/>
        </w:rPr>
        <w:t>организационном отделе</w:t>
      </w:r>
      <w:r>
        <w:rPr>
          <w:sz w:val="28"/>
          <w:szCs w:val="28"/>
        </w:rPr>
        <w:t xml:space="preserve"> и направляются в орган, должностному лицу в соответствии с компетенцией для ознакомления, о чем в течение 7 дней со дня регистрации сообщается гражданину уведомлением, подписанным работником, ответственным за организацию работы с обращениями.</w:t>
      </w:r>
    </w:p>
    <w:p w:rsidR="0005662B" w:rsidRDefault="0005662B" w:rsidP="00426ADF">
      <w:pPr>
        <w:pStyle w:val="a4"/>
        <w:numPr>
          <w:ilvl w:val="0"/>
          <w:numId w:val="7"/>
        </w:numPr>
        <w:shd w:val="clear" w:color="auto" w:fill="auto"/>
        <w:tabs>
          <w:tab w:val="left" w:pos="1441"/>
        </w:tabs>
        <w:spacing w:before="0" w:after="0" w:line="240" w:lineRule="auto"/>
        <w:ind w:firstLine="567"/>
        <w:jc w:val="both"/>
        <w:rPr>
          <w:sz w:val="28"/>
          <w:szCs w:val="28"/>
        </w:rPr>
      </w:pPr>
      <w:r>
        <w:rPr>
          <w:sz w:val="28"/>
          <w:szCs w:val="28"/>
        </w:rPr>
        <w:t xml:space="preserve">Письменные обращения, содержащие вопросы, решение которых не входит в компетенцию администрации </w:t>
      </w:r>
      <w:r w:rsidR="00AB54BA">
        <w:rPr>
          <w:sz w:val="28"/>
          <w:szCs w:val="28"/>
        </w:rPr>
        <w:t>Ковалевского сельского поселения Новокубанского района</w:t>
      </w:r>
      <w:r>
        <w:rPr>
          <w:sz w:val="28"/>
          <w:szCs w:val="28"/>
        </w:rPr>
        <w:t>, по принятию  решения о</w:t>
      </w:r>
      <w:r w:rsidR="00420A1C">
        <w:rPr>
          <w:sz w:val="28"/>
          <w:szCs w:val="28"/>
        </w:rPr>
        <w:t xml:space="preserve"> перенаправлении по компетенции, </w:t>
      </w:r>
      <w:r>
        <w:rPr>
          <w:sz w:val="28"/>
          <w:szCs w:val="28"/>
        </w:rPr>
        <w:t xml:space="preserve">в течение 7 дней со дня регистрации,направляются исполнителем, с сопроводительным письмом за подписью главы </w:t>
      </w:r>
      <w:r w:rsidR="008B39E5">
        <w:rPr>
          <w:sz w:val="28"/>
          <w:szCs w:val="28"/>
        </w:rPr>
        <w:t>Ковалевского сельского поселения Новокубанского района</w:t>
      </w:r>
      <w:r>
        <w:rPr>
          <w:sz w:val="28"/>
          <w:szCs w:val="28"/>
        </w:rPr>
        <w:t>или его заместител</w:t>
      </w:r>
      <w:r w:rsidR="00AB54BA">
        <w:rPr>
          <w:sz w:val="28"/>
          <w:szCs w:val="28"/>
        </w:rPr>
        <w:t>я</w:t>
      </w:r>
      <w:r>
        <w:rPr>
          <w:sz w:val="28"/>
          <w:szCs w:val="28"/>
        </w:rPr>
        <w:t>, 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с уведомлением в тот же срок граждан, направивших обращения, о переадресации обращений,</w:t>
      </w:r>
      <w:r w:rsidRPr="00592AB1">
        <w:rPr>
          <w:sz w:val="28"/>
          <w:szCs w:val="28"/>
        </w:rPr>
        <w:t>части вопросов в обращении,</w:t>
      </w:r>
      <w:r>
        <w:rPr>
          <w:sz w:val="28"/>
          <w:szCs w:val="28"/>
        </w:rPr>
        <w:t xml:space="preserve"> за исключением </w:t>
      </w:r>
      <w:r>
        <w:rPr>
          <w:sz w:val="28"/>
          <w:szCs w:val="28"/>
        </w:rPr>
        <w:lastRenderedPageBreak/>
        <w:t xml:space="preserve">случая, указанного в части 4 статьи 11 Федерального закона № 59-ФЗ, через </w:t>
      </w:r>
      <w:r w:rsidR="00AB54BA">
        <w:rPr>
          <w:sz w:val="28"/>
          <w:szCs w:val="28"/>
        </w:rPr>
        <w:t>организационный отдел</w:t>
      </w:r>
      <w:r>
        <w:rPr>
          <w:sz w:val="28"/>
          <w:szCs w:val="28"/>
        </w:rPr>
        <w:t>.</w:t>
      </w:r>
    </w:p>
    <w:p w:rsidR="0005662B" w:rsidRDefault="0005662B" w:rsidP="00426ADF">
      <w:pPr>
        <w:pStyle w:val="a4"/>
        <w:numPr>
          <w:ilvl w:val="0"/>
          <w:numId w:val="7"/>
        </w:numPr>
        <w:shd w:val="clear" w:color="auto" w:fill="auto"/>
        <w:tabs>
          <w:tab w:val="left" w:pos="1513"/>
        </w:tabs>
        <w:spacing w:before="0" w:after="0" w:line="240" w:lineRule="auto"/>
        <w:ind w:firstLine="567"/>
        <w:jc w:val="both"/>
        <w:rPr>
          <w:sz w:val="28"/>
          <w:szCs w:val="28"/>
        </w:rPr>
      </w:pPr>
      <w:r>
        <w:rPr>
          <w:sz w:val="28"/>
          <w:szCs w:val="28"/>
        </w:rPr>
        <w:t>В случае перенаправления 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коллективного письменного обращения, подписанного несколькими заявителями с указанием адреса каждого из них и просьбой направить ответ каждому из подписавшихся, уведомление о переадресации обращения направляется исполнителем определенным резолюцией должностного лица, на имя которого поступило обращение, с сопроводительным письмом за подписью должностного лица администрации,на имя которого поступило обращение, или уполномоченного на то должностного лица администрации,каждому гражданину на указанный им в обращении адрес. В остальных случаях уведомление направляется на адрес заявителя, указанного в регистрации первым, с отметкой«для информирования иных заинтересованных лиц».</w:t>
      </w:r>
    </w:p>
    <w:p w:rsidR="0005662B" w:rsidRDefault="0005662B" w:rsidP="00426ADF">
      <w:pPr>
        <w:pStyle w:val="a4"/>
        <w:numPr>
          <w:ilvl w:val="0"/>
          <w:numId w:val="7"/>
        </w:numPr>
        <w:shd w:val="clear" w:color="auto" w:fill="auto"/>
        <w:tabs>
          <w:tab w:val="left" w:pos="1418"/>
        </w:tabs>
        <w:spacing w:before="0" w:after="0" w:line="240" w:lineRule="auto"/>
        <w:ind w:firstLine="567"/>
        <w:jc w:val="both"/>
        <w:rPr>
          <w:sz w:val="28"/>
          <w:szCs w:val="28"/>
        </w:rPr>
      </w:pPr>
      <w:r>
        <w:rPr>
          <w:sz w:val="28"/>
          <w:szCs w:val="28"/>
        </w:rPr>
        <w:t xml:space="preserve">Письменное обращение, поступившее в администрацию </w:t>
      </w:r>
      <w:r w:rsidR="008B39E5">
        <w:rPr>
          <w:sz w:val="28"/>
          <w:szCs w:val="28"/>
        </w:rPr>
        <w:t>Ковалевского сельского поселения Новокубанского района</w:t>
      </w:r>
      <w:r>
        <w:rPr>
          <w:sz w:val="28"/>
          <w:szCs w:val="28"/>
        </w:rPr>
        <w:t>и содержащее информацию о фактах возможных нарушений законодательства Российской Федерации в сфере миграции, в течение 5 дней со дня регистрации направляется в территориальный орган федерального органа исполнительной власти в сфере внутренних дел икопиявышеуказанного обращения в тот же срок с сопроводительным письмом,- Губернатору Краснодарского края с уведомлением заявителя,направившего обращение, о переадресации его обращения, за исключением случая, указанного в части 4 статьи 11 Федерального закона № 59-ФЗ.</w:t>
      </w:r>
    </w:p>
    <w:p w:rsidR="0005662B" w:rsidRDefault="0005662B" w:rsidP="00426ADF">
      <w:pPr>
        <w:pStyle w:val="a4"/>
        <w:numPr>
          <w:ilvl w:val="0"/>
          <w:numId w:val="7"/>
        </w:numPr>
        <w:shd w:val="clear" w:color="auto" w:fill="auto"/>
        <w:tabs>
          <w:tab w:val="left" w:pos="1418"/>
        </w:tabs>
        <w:spacing w:before="0" w:after="0" w:line="240" w:lineRule="auto"/>
        <w:ind w:firstLine="567"/>
        <w:jc w:val="both"/>
        <w:rPr>
          <w:sz w:val="28"/>
          <w:szCs w:val="28"/>
        </w:rPr>
      </w:pPr>
      <w:r>
        <w:rPr>
          <w:sz w:val="28"/>
          <w:szCs w:val="28"/>
        </w:rPr>
        <w:t xml:space="preserve">Сопроводительное письмоГубернатору Краснодарского края с копией обращения, содержащего информацию о фактах возможных нарушений законодательства Российской Федерации в сфере миграции, готовится </w:t>
      </w:r>
      <w:r w:rsidR="00AB54BA">
        <w:rPr>
          <w:sz w:val="28"/>
          <w:szCs w:val="28"/>
        </w:rPr>
        <w:t xml:space="preserve">организационным отделом </w:t>
      </w:r>
      <w:r>
        <w:rPr>
          <w:sz w:val="28"/>
          <w:szCs w:val="28"/>
        </w:rPr>
        <w:t xml:space="preserve">администрации </w:t>
      </w:r>
      <w:r w:rsidR="00AB54BA">
        <w:rPr>
          <w:sz w:val="28"/>
          <w:szCs w:val="28"/>
        </w:rPr>
        <w:t>Ковалевского сельского поселения Новокубанского района</w:t>
      </w:r>
      <w:r>
        <w:rPr>
          <w:sz w:val="28"/>
          <w:szCs w:val="28"/>
        </w:rPr>
        <w:t xml:space="preserve">и подписывается главой </w:t>
      </w:r>
      <w:r w:rsidR="00733DB6">
        <w:rPr>
          <w:sz w:val="28"/>
          <w:szCs w:val="28"/>
        </w:rPr>
        <w:t>Ковалевского сельского поселения Новокубанского района</w:t>
      </w:r>
      <w:r>
        <w:rPr>
          <w:sz w:val="28"/>
          <w:szCs w:val="28"/>
        </w:rPr>
        <w:t>. Уведомление заявителю о переадресации обращения, на основании подготовленного исполнителем и направленного письма Губернатору Краснодарского края,готовится, подписывается и направляетсяработником, ответственным за организацию работы с обращениями.</w:t>
      </w:r>
    </w:p>
    <w:p w:rsidR="0005662B" w:rsidRDefault="0005662B" w:rsidP="00426ADF">
      <w:pPr>
        <w:pStyle w:val="a4"/>
        <w:numPr>
          <w:ilvl w:val="0"/>
          <w:numId w:val="7"/>
        </w:numPr>
        <w:shd w:val="clear" w:color="auto" w:fill="auto"/>
        <w:tabs>
          <w:tab w:val="left" w:pos="1418"/>
        </w:tabs>
        <w:spacing w:before="0" w:after="0" w:line="240" w:lineRule="auto"/>
        <w:ind w:firstLine="567"/>
        <w:jc w:val="both"/>
        <w:rPr>
          <w:sz w:val="28"/>
          <w:szCs w:val="28"/>
        </w:rPr>
      </w:pPr>
      <w:r>
        <w:rPr>
          <w:sz w:val="28"/>
          <w:szCs w:val="28"/>
        </w:rPr>
        <w:t>В случае если решение поставленных в письменном обращении вопросов относится к компетенции нескольких государственных органов, органов местного самоуправления или должностных лиц, копия обращения в течение 7 дней со дня регистрациинаправляется с сопроводительным письмомисполнителем, определенным резолюцией должностного лица, на имя которого поступило обращение, в соответствующие государственные органы, органы местного самоуправления или соответствующим должностным лицам с уведомлением гражданина, направившего обращение, о переадресации обращения, за исключением случая, указанного в части 4 статьи 11 Федерального закона № 59-ФЗ.</w:t>
      </w:r>
    </w:p>
    <w:p w:rsidR="0005662B" w:rsidRDefault="0005662B" w:rsidP="00426ADF">
      <w:pPr>
        <w:pStyle w:val="a4"/>
        <w:numPr>
          <w:ilvl w:val="0"/>
          <w:numId w:val="7"/>
        </w:numPr>
        <w:shd w:val="clear" w:color="auto" w:fill="auto"/>
        <w:tabs>
          <w:tab w:val="left" w:pos="1560"/>
        </w:tabs>
        <w:spacing w:before="0" w:after="0" w:line="240" w:lineRule="auto"/>
        <w:ind w:firstLine="567"/>
        <w:jc w:val="both"/>
        <w:rPr>
          <w:sz w:val="28"/>
          <w:szCs w:val="28"/>
        </w:rPr>
      </w:pPr>
      <w:r>
        <w:rPr>
          <w:sz w:val="28"/>
          <w:szCs w:val="28"/>
        </w:rPr>
        <w:lastRenderedPageBreak/>
        <w:t>Уведомления о переадресации по компетенции обращений, части вопросов в обращении, готовятся исполнителемопределенным резолюцией на рассмотрение обращения, и подписываются глав</w:t>
      </w:r>
      <w:r w:rsidR="00733DB6">
        <w:rPr>
          <w:sz w:val="28"/>
          <w:szCs w:val="28"/>
        </w:rPr>
        <w:t>ой поселения</w:t>
      </w:r>
      <w:r>
        <w:rPr>
          <w:sz w:val="28"/>
          <w:szCs w:val="28"/>
        </w:rPr>
        <w:t xml:space="preserve">. При направлении уведомления гражданину о переадресации по компетенции части вопросов в обращении, гражданину в уведомлении направляется информация,какие вопросысодержащиеся в обращении находятся в полномочиях администрации,в какой срок, кем ив каком порядке ему будет предоставлен ответ. </w:t>
      </w:r>
    </w:p>
    <w:p w:rsidR="0005662B" w:rsidRDefault="0005662B" w:rsidP="00426ADF">
      <w:pPr>
        <w:pStyle w:val="a7"/>
        <w:numPr>
          <w:ilvl w:val="0"/>
          <w:numId w:val="7"/>
        </w:numPr>
        <w:tabs>
          <w:tab w:val="left" w:pos="1560"/>
        </w:tabs>
        <w:ind w:firstLine="567"/>
        <w:jc w:val="both"/>
        <w:rPr>
          <w:rFonts w:ascii="Times New Roman" w:eastAsiaTheme="minorHAnsi" w:hAnsi="Times New Roman" w:cs="Times New Roman"/>
          <w:color w:val="auto"/>
          <w:sz w:val="28"/>
          <w:szCs w:val="28"/>
          <w:lang w:eastAsia="en-US"/>
        </w:rPr>
      </w:pPr>
      <w:r>
        <w:rPr>
          <w:rFonts w:ascii="Times New Roman" w:eastAsiaTheme="minorHAnsi" w:hAnsi="Times New Roman" w:cs="Times New Roman"/>
          <w:color w:val="auto"/>
          <w:sz w:val="28"/>
          <w:szCs w:val="28"/>
          <w:lang w:eastAsia="en-US"/>
        </w:rPr>
        <w:t xml:space="preserve">Запрещается направлять жалобу на рассмотрение в государственный орган, орган местного самоуправления или должностному лицу, решение или действие (бездействие) которых обжалуется. В случае если в соответствии с запретом, предусмотренным частью 6 статьи 8 Федерального закона от 02 мая 2006 года № 59-ФЗ«О порядке рассмотрения обращений граждан Российской Федерации», невозможно направление жалобы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вопросов, жалоба возвращается гражданину с разъяснениями его права обжаловать соответствующее решение или действие (бездействие) в установленном порядке в суд. Уведомление готовится работником, ответственным за организацию работы с обращениями, за подписью должностного лица, на имя которого поступила жалоба. </w:t>
      </w: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В случае если обжалуется конкретное решение либо конкретное действие (бездействие) конкретного должностного лица структурного подразделения администрации </w:t>
      </w:r>
      <w:r w:rsidR="008B39E5">
        <w:rPr>
          <w:sz w:val="28"/>
          <w:szCs w:val="28"/>
        </w:rPr>
        <w:t>Ковалевского сельского поселения Новокубанского района</w:t>
      </w:r>
      <w:r>
        <w:rPr>
          <w:sz w:val="28"/>
          <w:szCs w:val="28"/>
        </w:rPr>
        <w:t xml:space="preserve">или органа местного самоуправления </w:t>
      </w:r>
      <w:r w:rsidR="00733DB6">
        <w:rPr>
          <w:sz w:val="28"/>
          <w:szCs w:val="28"/>
        </w:rPr>
        <w:t>Ковалевского сельского поселения Новокубанского района</w:t>
      </w:r>
      <w:r>
        <w:rPr>
          <w:sz w:val="28"/>
          <w:szCs w:val="28"/>
        </w:rPr>
        <w:t xml:space="preserve">, жалоба направляется вышестоящему должностному лицу, руководителю структурного подразделения администрации </w:t>
      </w:r>
      <w:r w:rsidR="00733DB6">
        <w:rPr>
          <w:sz w:val="28"/>
          <w:szCs w:val="28"/>
        </w:rPr>
        <w:t>Ковалевского сельского поселения Новокубанского района</w:t>
      </w:r>
      <w:r>
        <w:rPr>
          <w:sz w:val="28"/>
          <w:szCs w:val="28"/>
        </w:rPr>
        <w:t xml:space="preserve">, или органа местного самоуправления </w:t>
      </w:r>
      <w:r w:rsidR="008B39E5">
        <w:rPr>
          <w:sz w:val="28"/>
          <w:szCs w:val="28"/>
        </w:rPr>
        <w:t>Ковалевского сельского поселения Новокубанского района</w:t>
      </w:r>
      <w:r>
        <w:rPr>
          <w:sz w:val="28"/>
          <w:szCs w:val="28"/>
        </w:rPr>
        <w:t>для рассмотрения в порядке подчиненности.</w:t>
      </w:r>
    </w:p>
    <w:p w:rsidR="0005662B" w:rsidRDefault="0005662B" w:rsidP="00426ADF">
      <w:pPr>
        <w:pStyle w:val="a4"/>
        <w:shd w:val="clear" w:color="auto" w:fill="auto"/>
        <w:spacing w:before="0" w:after="0" w:line="240" w:lineRule="auto"/>
        <w:ind w:firstLine="567"/>
        <w:jc w:val="both"/>
        <w:rPr>
          <w:sz w:val="28"/>
          <w:szCs w:val="28"/>
        </w:rPr>
      </w:pPr>
      <w:proofErr w:type="gramStart"/>
      <w:r>
        <w:rPr>
          <w:sz w:val="28"/>
          <w:szCs w:val="28"/>
        </w:rPr>
        <w:t xml:space="preserve">В случае если обжалуется ответ по предыдущему обращению заявителя, который был дан не руководителем структурного подразделения администрации </w:t>
      </w:r>
      <w:r w:rsidR="00733DB6">
        <w:rPr>
          <w:sz w:val="28"/>
          <w:szCs w:val="28"/>
        </w:rPr>
        <w:t>Ковалевского сельского поселения Новокубанского района</w:t>
      </w:r>
      <w:r>
        <w:rPr>
          <w:sz w:val="28"/>
          <w:szCs w:val="28"/>
        </w:rPr>
        <w:t xml:space="preserve">, жалоба может быть направлена заместителю главы или руководителю структурного подразделения администрации </w:t>
      </w:r>
      <w:r w:rsidR="008B39E5">
        <w:rPr>
          <w:sz w:val="28"/>
          <w:szCs w:val="28"/>
        </w:rPr>
        <w:t>Ковалевского сельского поселения Новокубанского района</w:t>
      </w:r>
      <w:r>
        <w:rPr>
          <w:sz w:val="28"/>
          <w:szCs w:val="28"/>
        </w:rPr>
        <w:t xml:space="preserve">или органа местного самоуправления </w:t>
      </w:r>
      <w:r w:rsidR="00733DB6">
        <w:rPr>
          <w:sz w:val="28"/>
          <w:szCs w:val="28"/>
        </w:rPr>
        <w:t>Ковалевского сельского поселения Новокубанского района</w:t>
      </w:r>
      <w:r>
        <w:rPr>
          <w:sz w:val="28"/>
          <w:szCs w:val="28"/>
        </w:rPr>
        <w:t xml:space="preserve"> для рассмотрения в порядке подчиненности.</w:t>
      </w:r>
      <w:proofErr w:type="gramEnd"/>
    </w:p>
    <w:p w:rsidR="0005662B" w:rsidRDefault="0005662B" w:rsidP="00426ADF">
      <w:pPr>
        <w:pStyle w:val="a7"/>
        <w:numPr>
          <w:ilvl w:val="0"/>
          <w:numId w:val="7"/>
        </w:numPr>
        <w:tabs>
          <w:tab w:val="left" w:pos="1701"/>
        </w:tabs>
        <w:ind w:firstLine="567"/>
        <w:jc w:val="both"/>
        <w:rPr>
          <w:rFonts w:ascii="Times New Roman" w:eastAsiaTheme="minorHAnsi" w:hAnsi="Times New Roman" w:cs="Times New Roman"/>
          <w:color w:val="auto"/>
          <w:sz w:val="28"/>
          <w:szCs w:val="28"/>
          <w:lang w:eastAsia="en-US"/>
        </w:rPr>
      </w:pPr>
      <w:r>
        <w:rPr>
          <w:rFonts w:ascii="Times New Roman" w:eastAsiaTheme="minorHAnsi" w:hAnsi="Times New Roman" w:cs="Times New Roman"/>
          <w:color w:val="auto"/>
          <w:sz w:val="28"/>
          <w:szCs w:val="28"/>
          <w:lang w:eastAsia="en-US"/>
        </w:rPr>
        <w:t xml:space="preserve">Жалобы на решения, действия (бездействие) главы </w:t>
      </w:r>
      <w:r w:rsidR="008B39E5">
        <w:rPr>
          <w:rFonts w:ascii="Times New Roman" w:eastAsiaTheme="minorHAnsi" w:hAnsi="Times New Roman" w:cs="Times New Roman"/>
          <w:color w:val="auto"/>
          <w:sz w:val="28"/>
          <w:szCs w:val="28"/>
          <w:lang w:eastAsia="en-US"/>
        </w:rPr>
        <w:t>Ковалевского сельского поселения Новокубанского района</w:t>
      </w:r>
      <w:r w:rsidR="00733DB6">
        <w:rPr>
          <w:rFonts w:ascii="Times New Roman" w:eastAsiaTheme="minorHAnsi" w:hAnsi="Times New Roman" w:cs="Times New Roman"/>
          <w:color w:val="auto"/>
          <w:sz w:val="28"/>
          <w:szCs w:val="28"/>
          <w:lang w:eastAsia="en-US"/>
        </w:rPr>
        <w:t xml:space="preserve"> на</w:t>
      </w:r>
      <w:r>
        <w:rPr>
          <w:rFonts w:ascii="Times New Roman" w:eastAsiaTheme="minorHAnsi" w:hAnsi="Times New Roman" w:cs="Times New Roman"/>
          <w:color w:val="auto"/>
          <w:sz w:val="28"/>
          <w:szCs w:val="28"/>
          <w:lang w:eastAsia="en-US"/>
        </w:rPr>
        <w:t xml:space="preserve">правляются </w:t>
      </w:r>
      <w:r w:rsidR="00733DB6">
        <w:rPr>
          <w:rFonts w:ascii="Times New Roman" w:eastAsiaTheme="minorHAnsi" w:hAnsi="Times New Roman" w:cs="Times New Roman"/>
          <w:color w:val="auto"/>
          <w:sz w:val="28"/>
          <w:szCs w:val="28"/>
          <w:lang w:eastAsia="en-US"/>
        </w:rPr>
        <w:t>в</w:t>
      </w:r>
      <w:r>
        <w:rPr>
          <w:rFonts w:ascii="Times New Roman" w:eastAsiaTheme="minorHAnsi" w:hAnsi="Times New Roman" w:cs="Times New Roman"/>
          <w:color w:val="auto"/>
          <w:sz w:val="28"/>
          <w:szCs w:val="28"/>
          <w:lang w:eastAsia="en-US"/>
        </w:rPr>
        <w:t xml:space="preserve"> структурные подразделения, уполномоченные в соответствующей сфере, для разъяснения права заявителя обжаловать соответствующие решение или действия (бездействие) в установленном порядке.</w:t>
      </w:r>
    </w:p>
    <w:p w:rsidR="0005662B" w:rsidRPr="00733DB6" w:rsidRDefault="0005662B" w:rsidP="00426ADF">
      <w:pPr>
        <w:pStyle w:val="a7"/>
        <w:numPr>
          <w:ilvl w:val="0"/>
          <w:numId w:val="7"/>
        </w:numPr>
        <w:tabs>
          <w:tab w:val="left" w:pos="1276"/>
          <w:tab w:val="left" w:pos="1701"/>
        </w:tabs>
        <w:ind w:firstLine="567"/>
        <w:jc w:val="both"/>
        <w:rPr>
          <w:rFonts w:ascii="Times New Roman" w:eastAsiaTheme="minorHAnsi" w:hAnsi="Times New Roman" w:cs="Times New Roman"/>
          <w:color w:val="auto"/>
          <w:sz w:val="28"/>
          <w:szCs w:val="28"/>
          <w:lang w:eastAsia="en-US"/>
        </w:rPr>
      </w:pPr>
      <w:r w:rsidRPr="00733DB6">
        <w:rPr>
          <w:rFonts w:ascii="Times New Roman" w:eastAsiaTheme="minorHAnsi" w:hAnsi="Times New Roman" w:cs="Times New Roman"/>
          <w:color w:val="auto"/>
          <w:sz w:val="28"/>
          <w:szCs w:val="28"/>
          <w:lang w:eastAsia="en-US"/>
        </w:rPr>
        <w:t>Жалобы на решения, действия (бездействие) заместител</w:t>
      </w:r>
      <w:r w:rsidR="00733DB6" w:rsidRPr="00733DB6">
        <w:rPr>
          <w:rFonts w:ascii="Times New Roman" w:eastAsiaTheme="minorHAnsi" w:hAnsi="Times New Roman" w:cs="Times New Roman"/>
          <w:color w:val="auto"/>
          <w:sz w:val="28"/>
          <w:szCs w:val="28"/>
          <w:lang w:eastAsia="en-US"/>
        </w:rPr>
        <w:t>я</w:t>
      </w:r>
      <w:r w:rsidRPr="00733DB6">
        <w:rPr>
          <w:rFonts w:ascii="Times New Roman" w:eastAsiaTheme="minorHAnsi" w:hAnsi="Times New Roman" w:cs="Times New Roman"/>
          <w:color w:val="auto"/>
          <w:sz w:val="28"/>
          <w:szCs w:val="28"/>
          <w:lang w:eastAsia="en-US"/>
        </w:rPr>
        <w:t xml:space="preserve"> главы </w:t>
      </w:r>
      <w:r w:rsidR="008B39E5" w:rsidRPr="00733DB6">
        <w:rPr>
          <w:rFonts w:ascii="Times New Roman" w:eastAsiaTheme="minorHAnsi" w:hAnsi="Times New Roman" w:cs="Times New Roman"/>
          <w:color w:val="auto"/>
          <w:sz w:val="28"/>
          <w:szCs w:val="28"/>
          <w:lang w:eastAsia="en-US"/>
        </w:rPr>
        <w:t>Ковалевского сельского поселения Новокубанского района</w:t>
      </w:r>
      <w:r w:rsidR="00733DB6" w:rsidRPr="00733DB6">
        <w:rPr>
          <w:rFonts w:ascii="Times New Roman" w:eastAsiaTheme="minorHAnsi" w:hAnsi="Times New Roman" w:cs="Times New Roman"/>
          <w:color w:val="auto"/>
          <w:sz w:val="28"/>
          <w:szCs w:val="28"/>
          <w:lang w:eastAsia="en-US"/>
        </w:rPr>
        <w:t xml:space="preserve"> на</w:t>
      </w:r>
      <w:r w:rsidRPr="00733DB6">
        <w:rPr>
          <w:rFonts w:ascii="Times New Roman" w:eastAsiaTheme="minorHAnsi" w:hAnsi="Times New Roman" w:cs="Times New Roman"/>
          <w:color w:val="auto"/>
          <w:sz w:val="28"/>
          <w:szCs w:val="28"/>
          <w:lang w:eastAsia="en-US"/>
        </w:rPr>
        <w:t xml:space="preserve">правляются для </w:t>
      </w:r>
      <w:r w:rsidRPr="00733DB6">
        <w:rPr>
          <w:rFonts w:ascii="Times New Roman" w:eastAsiaTheme="minorHAnsi" w:hAnsi="Times New Roman" w:cs="Times New Roman"/>
          <w:color w:val="auto"/>
          <w:sz w:val="28"/>
          <w:szCs w:val="28"/>
          <w:lang w:eastAsia="en-US"/>
        </w:rPr>
        <w:lastRenderedPageBreak/>
        <w:t xml:space="preserve">рассмотрения главе </w:t>
      </w:r>
      <w:r w:rsidR="00733DB6" w:rsidRPr="00733DB6">
        <w:rPr>
          <w:rFonts w:ascii="Times New Roman" w:hAnsi="Times New Roman" w:cs="Times New Roman"/>
          <w:sz w:val="28"/>
          <w:szCs w:val="28"/>
        </w:rPr>
        <w:t>Ковалевского сельского поселения Новокубанского района</w:t>
      </w:r>
      <w:r w:rsidRPr="00733DB6">
        <w:rPr>
          <w:rFonts w:ascii="Times New Roman" w:eastAsiaTheme="minorHAnsi" w:hAnsi="Times New Roman" w:cs="Times New Roman"/>
          <w:color w:val="auto"/>
          <w:sz w:val="28"/>
          <w:szCs w:val="28"/>
          <w:lang w:eastAsia="en-US"/>
        </w:rPr>
        <w:t xml:space="preserve">. Ответ направляется исполнителем определенным резолюцией главы, за подписью главы </w:t>
      </w:r>
      <w:r w:rsidR="00733DB6" w:rsidRPr="00733DB6">
        <w:rPr>
          <w:rFonts w:ascii="Times New Roman" w:hAnsi="Times New Roman" w:cs="Times New Roman"/>
          <w:sz w:val="28"/>
          <w:szCs w:val="28"/>
        </w:rPr>
        <w:t>Ковалевского сельского поселения Новокубанского района</w:t>
      </w:r>
      <w:r w:rsidRPr="00733DB6">
        <w:rPr>
          <w:rFonts w:ascii="Times New Roman" w:eastAsiaTheme="minorHAnsi" w:hAnsi="Times New Roman" w:cs="Times New Roman"/>
          <w:color w:val="auto"/>
          <w:sz w:val="28"/>
          <w:szCs w:val="28"/>
          <w:lang w:eastAsia="en-US"/>
        </w:rPr>
        <w:t>, сразъяснением права заявителя обжаловать соответствующее решение или действие (бездействие) в установленномзаконодательством порядке.</w:t>
      </w:r>
    </w:p>
    <w:p w:rsidR="0005662B" w:rsidRDefault="0005662B" w:rsidP="00426ADF">
      <w:pPr>
        <w:pStyle w:val="a4"/>
        <w:numPr>
          <w:ilvl w:val="0"/>
          <w:numId w:val="7"/>
        </w:numPr>
        <w:shd w:val="clear" w:color="auto" w:fill="auto"/>
        <w:tabs>
          <w:tab w:val="left" w:pos="1701"/>
        </w:tabs>
        <w:spacing w:before="0" w:after="0" w:line="240" w:lineRule="auto"/>
        <w:ind w:firstLine="567"/>
        <w:jc w:val="both"/>
        <w:rPr>
          <w:sz w:val="28"/>
          <w:szCs w:val="28"/>
        </w:rPr>
      </w:pPr>
      <w:r>
        <w:rPr>
          <w:sz w:val="28"/>
          <w:szCs w:val="28"/>
        </w:rPr>
        <w:t xml:space="preserve">В случае если обжалуется решение, действие (бездействие) структурного подразделения администрации, руководителя структурного подразделения администрации (за исключением руководителей структурных подразделений администрации </w:t>
      </w:r>
      <w:r w:rsidR="00733DB6">
        <w:rPr>
          <w:sz w:val="28"/>
          <w:szCs w:val="28"/>
        </w:rPr>
        <w:t>Ковалевского сельского поселения Новокубанского района</w:t>
      </w:r>
      <w:r>
        <w:rPr>
          <w:sz w:val="28"/>
          <w:szCs w:val="28"/>
        </w:rPr>
        <w:t xml:space="preserve">, которые находятся в непосредственном подчинении главы </w:t>
      </w:r>
      <w:r w:rsidR="00733DB6">
        <w:rPr>
          <w:sz w:val="28"/>
          <w:szCs w:val="28"/>
        </w:rPr>
        <w:t>Ковалевского сельского поселения Новокубанского района</w:t>
      </w:r>
      <w:r>
        <w:rPr>
          <w:sz w:val="28"/>
          <w:szCs w:val="28"/>
        </w:rPr>
        <w:t>), ответ на жалобу направляется за подписью заместителя, курирующего соответствующее направление деятельности.</w:t>
      </w:r>
    </w:p>
    <w:p w:rsidR="006546DC" w:rsidRDefault="0005662B" w:rsidP="006546DC">
      <w:pPr>
        <w:pStyle w:val="a7"/>
        <w:numPr>
          <w:ilvl w:val="0"/>
          <w:numId w:val="7"/>
        </w:numPr>
        <w:tabs>
          <w:tab w:val="left" w:pos="1843"/>
        </w:tabs>
        <w:ind w:firstLine="567"/>
        <w:jc w:val="both"/>
        <w:rPr>
          <w:rFonts w:ascii="Times New Roman" w:eastAsiaTheme="minorHAnsi" w:hAnsi="Times New Roman" w:cs="Times New Roman"/>
          <w:color w:val="auto"/>
          <w:sz w:val="28"/>
          <w:szCs w:val="28"/>
          <w:lang w:eastAsia="en-US"/>
        </w:rPr>
      </w:pPr>
      <w:r>
        <w:rPr>
          <w:rFonts w:ascii="Times New Roman" w:eastAsiaTheme="minorHAnsi" w:hAnsi="Times New Roman" w:cs="Times New Roman"/>
          <w:color w:val="auto"/>
          <w:sz w:val="28"/>
          <w:szCs w:val="28"/>
          <w:lang w:eastAsia="en-US"/>
        </w:rPr>
        <w:t xml:space="preserve">Жалобы, содержащие сведения о нарушении требований законодательства о противодействии коррупции лицами, замещающими должности муниципальной службы, лицами замещающими отдельные должности на основании трудового договора в организациях, созданных для выполнения задач, поставленных перед органами местного самоуправления, направляются в комиссию администрации по соблюдению требований к служебному поведению муниципальных служащих и урегулированию конфликта интересов для рассмотрения в пределах установленной компетенции. Ответ направляется исполнителем определенным резолюцией должностного лица на имя которого поступила жалоба, за подписью указанного должностного лица. В целях осуществления работ по профилактике правонарушений в администрации </w:t>
      </w:r>
      <w:r w:rsidR="00733DB6" w:rsidRPr="00733DB6">
        <w:rPr>
          <w:rFonts w:ascii="Times New Roman" w:hAnsi="Times New Roman" w:cs="Times New Roman"/>
          <w:sz w:val="28"/>
          <w:szCs w:val="28"/>
        </w:rPr>
        <w:t>Ковалевского сельского поселения Новокубанского района</w:t>
      </w:r>
      <w:r w:rsidRPr="00733DB6">
        <w:rPr>
          <w:rFonts w:ascii="Times New Roman" w:eastAsiaTheme="minorHAnsi" w:hAnsi="Times New Roman" w:cs="Times New Roman"/>
          <w:color w:val="auto"/>
          <w:sz w:val="28"/>
          <w:szCs w:val="28"/>
          <w:lang w:eastAsia="en-US"/>
        </w:rPr>
        <w:t>, в</w:t>
      </w:r>
      <w:r>
        <w:rPr>
          <w:rFonts w:ascii="Times New Roman" w:eastAsiaTheme="minorHAnsi" w:hAnsi="Times New Roman" w:cs="Times New Roman"/>
          <w:color w:val="auto"/>
          <w:sz w:val="28"/>
          <w:szCs w:val="28"/>
          <w:lang w:eastAsia="en-US"/>
        </w:rPr>
        <w:t xml:space="preserve"> соответствии с утвержденным порядком, указанные жалобы направляются работниками,ответственными за организацию работы с обращениями,для принятия решений в контролирующие и правоохранительные органы. </w:t>
      </w:r>
    </w:p>
    <w:p w:rsidR="0005662B" w:rsidRPr="006546DC" w:rsidRDefault="0005662B" w:rsidP="006546DC">
      <w:pPr>
        <w:pStyle w:val="a7"/>
        <w:numPr>
          <w:ilvl w:val="0"/>
          <w:numId w:val="7"/>
        </w:numPr>
        <w:tabs>
          <w:tab w:val="left" w:pos="1843"/>
        </w:tabs>
        <w:ind w:firstLine="567"/>
        <w:jc w:val="both"/>
        <w:rPr>
          <w:rFonts w:ascii="Times New Roman" w:eastAsiaTheme="minorHAnsi" w:hAnsi="Times New Roman" w:cs="Times New Roman"/>
          <w:color w:val="auto"/>
          <w:sz w:val="28"/>
          <w:szCs w:val="28"/>
          <w:lang w:eastAsia="en-US"/>
        </w:rPr>
      </w:pPr>
      <w:r w:rsidRPr="006546DC">
        <w:rPr>
          <w:rFonts w:ascii="Times New Roman" w:eastAsiaTheme="minorHAnsi" w:hAnsi="Times New Roman" w:cs="Times New Roman"/>
          <w:color w:val="auto"/>
          <w:sz w:val="28"/>
          <w:szCs w:val="28"/>
          <w:lang w:eastAsia="en-US"/>
        </w:rPr>
        <w:t xml:space="preserve">Жалобы на решения руководителей структурных подразделений администрации </w:t>
      </w:r>
      <w:r w:rsidR="00733DB6" w:rsidRPr="006546DC">
        <w:rPr>
          <w:rFonts w:ascii="Times New Roman" w:hAnsi="Times New Roman" w:cs="Times New Roman"/>
          <w:sz w:val="28"/>
          <w:szCs w:val="28"/>
        </w:rPr>
        <w:t>Ковалевского сельского поселения Новокубанского района</w:t>
      </w:r>
      <w:r w:rsidRPr="006546DC">
        <w:rPr>
          <w:rFonts w:ascii="Times New Roman" w:eastAsiaTheme="minorHAnsi" w:hAnsi="Times New Roman" w:cs="Times New Roman"/>
          <w:color w:val="auto"/>
          <w:sz w:val="28"/>
          <w:szCs w:val="28"/>
          <w:lang w:eastAsia="en-US"/>
        </w:rPr>
        <w:t xml:space="preserve">, предоставляющих </w:t>
      </w:r>
      <w:r w:rsidR="00C078DF" w:rsidRPr="006546DC">
        <w:rPr>
          <w:rFonts w:ascii="Times New Roman" w:eastAsiaTheme="minorHAnsi" w:hAnsi="Times New Roman" w:cs="Times New Roman"/>
          <w:color w:val="auto"/>
          <w:sz w:val="28"/>
          <w:szCs w:val="28"/>
          <w:lang w:eastAsia="en-US"/>
        </w:rPr>
        <w:t xml:space="preserve">муниципальные, государственные </w:t>
      </w:r>
      <w:r w:rsidRPr="006546DC">
        <w:rPr>
          <w:rFonts w:ascii="Times New Roman" w:eastAsiaTheme="minorHAnsi" w:hAnsi="Times New Roman" w:cs="Times New Roman"/>
          <w:color w:val="auto"/>
          <w:sz w:val="28"/>
          <w:szCs w:val="28"/>
          <w:lang w:eastAsia="en-US"/>
        </w:rPr>
        <w:t xml:space="preserve">услуги, в день регистрации в </w:t>
      </w:r>
      <w:r w:rsidR="00733DB6" w:rsidRPr="006546DC">
        <w:rPr>
          <w:rFonts w:ascii="Times New Roman" w:eastAsiaTheme="minorHAnsi" w:hAnsi="Times New Roman" w:cs="Times New Roman"/>
          <w:color w:val="auto"/>
          <w:sz w:val="28"/>
          <w:szCs w:val="28"/>
          <w:lang w:eastAsia="en-US"/>
        </w:rPr>
        <w:t>организационном отделе</w:t>
      </w:r>
      <w:r w:rsidRPr="006546DC">
        <w:rPr>
          <w:rFonts w:ascii="Times New Roman" w:eastAsiaTheme="minorHAnsi" w:hAnsi="Times New Roman" w:cs="Times New Roman"/>
          <w:color w:val="auto"/>
          <w:sz w:val="28"/>
          <w:szCs w:val="28"/>
          <w:lang w:eastAsia="en-US"/>
        </w:rPr>
        <w:t xml:space="preserve"> направляются работниками, ответственными за организацию работы с обращениями,в структурное подразделение предоставляющее муниципальную (государственную) услугу, </w:t>
      </w:r>
    </w:p>
    <w:p w:rsidR="0005662B" w:rsidRDefault="0005662B" w:rsidP="00426ADF">
      <w:pPr>
        <w:pStyle w:val="a7"/>
        <w:numPr>
          <w:ilvl w:val="0"/>
          <w:numId w:val="7"/>
        </w:numPr>
        <w:tabs>
          <w:tab w:val="left" w:pos="1843"/>
        </w:tabs>
        <w:ind w:firstLine="567"/>
        <w:jc w:val="both"/>
        <w:rPr>
          <w:rFonts w:ascii="Times New Roman" w:eastAsiaTheme="minorHAnsi" w:hAnsi="Times New Roman" w:cs="Times New Roman"/>
          <w:color w:val="auto"/>
          <w:sz w:val="28"/>
          <w:szCs w:val="28"/>
          <w:lang w:eastAsia="en-US"/>
        </w:rPr>
      </w:pPr>
      <w:r w:rsidRPr="00381551">
        <w:rPr>
          <w:rFonts w:ascii="Times New Roman" w:eastAsiaTheme="minorHAnsi" w:hAnsi="Times New Roman" w:cs="Times New Roman"/>
          <w:color w:val="auto"/>
          <w:sz w:val="28"/>
          <w:szCs w:val="28"/>
          <w:lang w:eastAsia="en-US"/>
        </w:rPr>
        <w:t xml:space="preserve">Обращение, в котором обжалуется судебное решение, в течение семи дней со дня регистрации возвращаетсяисполнителем, определенным резолюцией должностного лица, в адрес которого получено обращение, гражданину направившему обращение, с разъяснением порядка обжалования данного судебного решения за подписью </w:t>
      </w:r>
      <w:proofErr w:type="gramStart"/>
      <w:r w:rsidRPr="00381551">
        <w:rPr>
          <w:rFonts w:ascii="Times New Roman" w:eastAsiaTheme="minorHAnsi" w:hAnsi="Times New Roman" w:cs="Times New Roman"/>
          <w:color w:val="auto"/>
          <w:sz w:val="28"/>
          <w:szCs w:val="28"/>
          <w:lang w:eastAsia="en-US"/>
        </w:rPr>
        <w:t>заместителя</w:t>
      </w:r>
      <w:proofErr w:type="gramEnd"/>
      <w:r w:rsidRPr="00381551">
        <w:rPr>
          <w:rFonts w:ascii="Times New Roman" w:eastAsiaTheme="minorHAnsi" w:hAnsi="Times New Roman" w:cs="Times New Roman"/>
          <w:color w:val="auto"/>
          <w:sz w:val="28"/>
          <w:szCs w:val="28"/>
          <w:lang w:eastAsia="en-US"/>
        </w:rPr>
        <w:t xml:space="preserve"> в компетенцию которого входит решение поставленных в обращении вопросов либо должностного лица в адрес которого получено обращение.</w:t>
      </w:r>
    </w:p>
    <w:p w:rsidR="0005662B" w:rsidRDefault="0005662B" w:rsidP="00426ADF">
      <w:pPr>
        <w:pStyle w:val="a7"/>
        <w:numPr>
          <w:ilvl w:val="0"/>
          <w:numId w:val="7"/>
        </w:numPr>
        <w:ind w:firstLine="567"/>
        <w:jc w:val="both"/>
        <w:rPr>
          <w:rFonts w:ascii="Times New Roman" w:eastAsiaTheme="minorHAnsi" w:hAnsi="Times New Roman" w:cs="Times New Roman"/>
          <w:color w:val="auto"/>
          <w:sz w:val="28"/>
          <w:szCs w:val="28"/>
          <w:lang w:eastAsia="en-US"/>
        </w:rPr>
      </w:pPr>
      <w:r>
        <w:rPr>
          <w:rFonts w:ascii="Times New Roman" w:eastAsiaTheme="minorHAnsi" w:hAnsi="Times New Roman" w:cs="Times New Roman"/>
          <w:color w:val="auto"/>
          <w:sz w:val="28"/>
          <w:szCs w:val="28"/>
          <w:lang w:eastAsia="en-US"/>
        </w:rPr>
        <w:t xml:space="preserve">В случае если письменные обращения, поступившие на рассмотрение должностному лицу администрации </w:t>
      </w:r>
      <w:r w:rsidR="00733DB6" w:rsidRPr="00733DB6">
        <w:rPr>
          <w:rFonts w:ascii="Times New Roman" w:hAnsi="Times New Roman" w:cs="Times New Roman"/>
          <w:sz w:val="28"/>
          <w:szCs w:val="28"/>
        </w:rPr>
        <w:t>Ковалевского сельского поселения Новокубанского района</w:t>
      </w:r>
      <w:r>
        <w:rPr>
          <w:rFonts w:ascii="Times New Roman" w:eastAsiaTheme="minorHAnsi" w:hAnsi="Times New Roman" w:cs="Times New Roman"/>
          <w:color w:val="auto"/>
          <w:sz w:val="28"/>
          <w:szCs w:val="28"/>
          <w:lang w:eastAsia="en-US"/>
        </w:rPr>
        <w:t xml:space="preserve">, были ошибочно направлены в орган, в </w:t>
      </w:r>
      <w:r>
        <w:rPr>
          <w:rFonts w:ascii="Times New Roman" w:eastAsiaTheme="minorHAnsi" w:hAnsi="Times New Roman" w:cs="Times New Roman"/>
          <w:color w:val="auto"/>
          <w:sz w:val="28"/>
          <w:szCs w:val="28"/>
          <w:lang w:eastAsia="en-US"/>
        </w:rPr>
        <w:lastRenderedPageBreak/>
        <w:t>компетенцию которого не входит решение поставленных в обращениях вопросов, то указанное должностное лицо в соответствии с требованиями части 3 статьи 8 Федерального закона № 59-ФЗв течение семи дней со дня регистрации, направляет обращение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 за исключением случая, указанного в части 4 статьи 11 Федерального закона № 59-ФЗ, а также руководителя, давшего поручение о рассмотрении вышеуказанного обращения, в случае, если была запрошена информация о результатах рассмотрения обращения.</w:t>
      </w:r>
    </w:p>
    <w:p w:rsidR="0005662B" w:rsidRDefault="0005662B" w:rsidP="00426ADF">
      <w:pPr>
        <w:pStyle w:val="a4"/>
        <w:numPr>
          <w:ilvl w:val="0"/>
          <w:numId w:val="7"/>
        </w:numPr>
        <w:shd w:val="clear" w:color="auto" w:fill="auto"/>
        <w:tabs>
          <w:tab w:val="left" w:pos="1638"/>
        </w:tabs>
        <w:spacing w:before="0" w:after="0" w:line="240" w:lineRule="auto"/>
        <w:ind w:firstLine="567"/>
        <w:jc w:val="both"/>
        <w:rPr>
          <w:sz w:val="28"/>
          <w:szCs w:val="28"/>
        </w:rPr>
      </w:pPr>
      <w:r>
        <w:rPr>
          <w:sz w:val="28"/>
          <w:szCs w:val="28"/>
        </w:rPr>
        <w:t>Поручения о рассмотрении обращений и уведомления авторам обращений готовятся с использованием СЭД с указанием реквизитов  (регистрационного номера (входящего) и даты поступления).</w:t>
      </w:r>
    </w:p>
    <w:p w:rsidR="0005662B" w:rsidRDefault="0005662B" w:rsidP="00426ADF">
      <w:pPr>
        <w:pStyle w:val="a4"/>
        <w:numPr>
          <w:ilvl w:val="0"/>
          <w:numId w:val="7"/>
        </w:numPr>
        <w:shd w:val="clear" w:color="auto" w:fill="auto"/>
        <w:tabs>
          <w:tab w:val="left" w:pos="1638"/>
        </w:tabs>
        <w:spacing w:before="0" w:after="0" w:line="240" w:lineRule="auto"/>
        <w:ind w:firstLine="567"/>
        <w:jc w:val="both"/>
        <w:rPr>
          <w:sz w:val="28"/>
          <w:szCs w:val="28"/>
        </w:rPr>
      </w:pPr>
      <w:r>
        <w:rPr>
          <w:sz w:val="28"/>
          <w:szCs w:val="28"/>
        </w:rPr>
        <w:t>Обращения с подписанными поручениями по их рассмотрению вносятся в базу данных СЭД и направляются в электронном виде участникам системы обмена электронными данными с использованием защищенных каналов передачи информации, после чего обращения поступившие (оформленные) на бумажном носителе формируются в соответствующее номенклатурное дело в секторе обращений.</w:t>
      </w:r>
    </w:p>
    <w:p w:rsidR="006546DC" w:rsidRDefault="0005662B" w:rsidP="006546DC">
      <w:pPr>
        <w:pStyle w:val="a7"/>
        <w:numPr>
          <w:ilvl w:val="0"/>
          <w:numId w:val="7"/>
        </w:numPr>
        <w:ind w:firstLine="567"/>
        <w:jc w:val="both"/>
        <w:rPr>
          <w:rFonts w:ascii="Times New Roman" w:eastAsiaTheme="minorHAnsi" w:hAnsi="Times New Roman" w:cs="Times New Roman"/>
          <w:color w:val="auto"/>
          <w:sz w:val="28"/>
          <w:szCs w:val="28"/>
          <w:lang w:eastAsia="en-US"/>
        </w:rPr>
      </w:pPr>
      <w:r w:rsidRPr="006546DC">
        <w:rPr>
          <w:rFonts w:ascii="Times New Roman" w:eastAsiaTheme="minorHAnsi" w:hAnsi="Times New Roman" w:cs="Times New Roman"/>
          <w:color w:val="auto"/>
          <w:sz w:val="28"/>
          <w:szCs w:val="28"/>
          <w:lang w:eastAsia="en-US"/>
        </w:rPr>
        <w:t>Уведомления авторам обращений, поступивших в форме электронного документа с использованием </w:t>
      </w:r>
      <w:hyperlink r:id="rId10" w:tgtFrame="_blank" w:history="1">
        <w:r w:rsidRPr="006546DC">
          <w:rPr>
            <w:rStyle w:val="a3"/>
            <w:rFonts w:eastAsiaTheme="minorHAnsi"/>
            <w:color w:val="auto"/>
            <w:sz w:val="28"/>
            <w:szCs w:val="28"/>
            <w:u w:val="none"/>
            <w:lang w:eastAsia="en-US"/>
          </w:rPr>
          <w:t>Единого портала</w:t>
        </w:r>
      </w:hyperlink>
      <w:r w:rsidRPr="006546DC">
        <w:rPr>
          <w:rFonts w:ascii="Times New Roman" w:eastAsiaTheme="minorHAnsi" w:hAnsi="Times New Roman" w:cs="Times New Roman"/>
          <w:color w:val="auto"/>
          <w:sz w:val="28"/>
          <w:szCs w:val="28"/>
          <w:lang w:eastAsia="en-US"/>
        </w:rPr>
        <w:t>  направляются на адрес (уникальный идентификатор) личного кабинета на Едином портале при его использовании (при наличии технической возможности) либо на адрес электронной почты</w:t>
      </w:r>
      <w:proofErr w:type="gramStart"/>
      <w:r w:rsidRPr="006546DC">
        <w:rPr>
          <w:rFonts w:ascii="Times New Roman" w:eastAsiaTheme="minorHAnsi" w:hAnsi="Times New Roman" w:cs="Times New Roman"/>
          <w:color w:val="auto"/>
          <w:sz w:val="28"/>
          <w:szCs w:val="28"/>
          <w:lang w:eastAsia="en-US"/>
        </w:rPr>
        <w:t>,а</w:t>
      </w:r>
      <w:proofErr w:type="gramEnd"/>
      <w:r w:rsidRPr="006546DC">
        <w:rPr>
          <w:rFonts w:ascii="Times New Roman" w:eastAsiaTheme="minorHAnsi" w:hAnsi="Times New Roman" w:cs="Times New Roman"/>
          <w:color w:val="auto"/>
          <w:sz w:val="28"/>
          <w:szCs w:val="28"/>
          <w:lang w:eastAsia="en-US"/>
        </w:rPr>
        <w:t xml:space="preserve">дрес указанный в обращении, работниками ответственными за организацию работы с обращениями. </w:t>
      </w:r>
    </w:p>
    <w:p w:rsidR="0005662B" w:rsidRPr="006546DC" w:rsidRDefault="0005662B" w:rsidP="006546DC">
      <w:pPr>
        <w:pStyle w:val="a7"/>
        <w:numPr>
          <w:ilvl w:val="0"/>
          <w:numId w:val="7"/>
        </w:numPr>
        <w:ind w:firstLine="567"/>
        <w:jc w:val="both"/>
        <w:rPr>
          <w:rFonts w:ascii="Times New Roman" w:eastAsiaTheme="minorHAnsi" w:hAnsi="Times New Roman" w:cs="Times New Roman"/>
          <w:color w:val="auto"/>
          <w:sz w:val="28"/>
          <w:szCs w:val="28"/>
          <w:lang w:eastAsia="en-US"/>
        </w:rPr>
      </w:pPr>
      <w:r w:rsidRPr="006546DC">
        <w:rPr>
          <w:rFonts w:ascii="Times New Roman" w:eastAsiaTheme="minorHAnsi" w:hAnsi="Times New Roman" w:cs="Times New Roman"/>
          <w:color w:val="auto"/>
          <w:sz w:val="28"/>
          <w:szCs w:val="28"/>
          <w:lang w:eastAsia="en-US"/>
        </w:rPr>
        <w:t xml:space="preserve">Работниками, ответственными за организацию работы с обращениями, обеспечивается отправка поступивших обращений посредством СЭД, на рассмотрение должностным лицам администрации, в структурные подразделения администрации, в органы местного самоуправления </w:t>
      </w:r>
      <w:r w:rsidR="002321EB" w:rsidRPr="006546DC">
        <w:rPr>
          <w:rFonts w:ascii="Times New Roman" w:hAnsi="Times New Roman" w:cs="Times New Roman"/>
          <w:color w:val="auto"/>
          <w:sz w:val="28"/>
          <w:szCs w:val="28"/>
        </w:rPr>
        <w:t>Ковалевского сельского поселения Новокубанского района</w:t>
      </w:r>
      <w:r w:rsidRPr="006546DC">
        <w:rPr>
          <w:rFonts w:ascii="Times New Roman" w:eastAsiaTheme="minorHAnsi" w:hAnsi="Times New Roman" w:cs="Times New Roman"/>
          <w:color w:val="auto"/>
          <w:sz w:val="28"/>
          <w:szCs w:val="28"/>
          <w:lang w:eastAsia="en-US"/>
        </w:rPr>
        <w:t>, с целью осуществления работы по рассмотрению обращений.</w:t>
      </w:r>
    </w:p>
    <w:p w:rsidR="0005662B" w:rsidRDefault="0005662B" w:rsidP="00426ADF">
      <w:pPr>
        <w:pStyle w:val="a7"/>
        <w:ind w:left="0" w:firstLine="567"/>
        <w:jc w:val="both"/>
        <w:rPr>
          <w:rFonts w:ascii="Times New Roman" w:eastAsiaTheme="minorHAnsi" w:hAnsi="Times New Roman" w:cs="Times New Roman"/>
          <w:color w:val="auto"/>
          <w:sz w:val="28"/>
          <w:szCs w:val="28"/>
          <w:lang w:eastAsia="en-US"/>
        </w:rPr>
      </w:pPr>
    </w:p>
    <w:p w:rsidR="0005662B" w:rsidRDefault="0005662B" w:rsidP="00426ADF">
      <w:pPr>
        <w:pStyle w:val="a4"/>
        <w:numPr>
          <w:ilvl w:val="1"/>
          <w:numId w:val="1"/>
        </w:numPr>
        <w:shd w:val="clear" w:color="auto" w:fill="auto"/>
        <w:spacing w:before="0" w:after="0" w:line="240" w:lineRule="auto"/>
        <w:ind w:left="0" w:firstLine="567"/>
        <w:jc w:val="both"/>
        <w:rPr>
          <w:b/>
          <w:sz w:val="28"/>
          <w:szCs w:val="28"/>
        </w:rPr>
      </w:pPr>
      <w:r>
        <w:rPr>
          <w:b/>
          <w:sz w:val="28"/>
          <w:szCs w:val="28"/>
        </w:rPr>
        <w:t>Рассмотрение письменных обращений граждан</w:t>
      </w:r>
    </w:p>
    <w:p w:rsidR="0005662B" w:rsidRDefault="0005662B" w:rsidP="00426ADF">
      <w:pPr>
        <w:pStyle w:val="a4"/>
        <w:shd w:val="clear" w:color="auto" w:fill="auto"/>
        <w:spacing w:before="0" w:after="0" w:line="240" w:lineRule="auto"/>
        <w:ind w:firstLine="567"/>
        <w:jc w:val="both"/>
        <w:rPr>
          <w:b/>
          <w:sz w:val="28"/>
          <w:szCs w:val="28"/>
        </w:rPr>
      </w:pPr>
    </w:p>
    <w:p w:rsidR="0005662B" w:rsidRDefault="0005662B" w:rsidP="00426ADF">
      <w:pPr>
        <w:pStyle w:val="a4"/>
        <w:numPr>
          <w:ilvl w:val="2"/>
          <w:numId w:val="1"/>
        </w:numPr>
        <w:shd w:val="clear" w:color="auto" w:fill="auto"/>
        <w:spacing w:before="0" w:after="0" w:line="240" w:lineRule="auto"/>
        <w:ind w:left="0" w:firstLine="567"/>
        <w:jc w:val="both"/>
        <w:rPr>
          <w:sz w:val="28"/>
          <w:szCs w:val="28"/>
        </w:rPr>
      </w:pPr>
      <w:r>
        <w:rPr>
          <w:sz w:val="28"/>
          <w:szCs w:val="28"/>
        </w:rPr>
        <w:t xml:space="preserve">В администрации, в структурных подразделениях администрации </w:t>
      </w:r>
      <w:r w:rsidR="002321EB" w:rsidRPr="00733DB6">
        <w:rPr>
          <w:sz w:val="28"/>
          <w:szCs w:val="28"/>
        </w:rPr>
        <w:t>Ковалевского сельского поселения Новокубанского района</w:t>
      </w:r>
      <w:r>
        <w:rPr>
          <w:sz w:val="28"/>
          <w:szCs w:val="28"/>
        </w:rPr>
        <w:t>, непосредственные исполнители по рассмотрению обращений определяются руководителями. Поручение руководителя выдается посредством СЭД и должно содержать: фамилии и инициалы лиц, которым дается поручение, четко сформулированный текст, предписывающий действия, порядок и срок исполнения, фамилия и инициалы руководителя.</w:t>
      </w:r>
    </w:p>
    <w:p w:rsidR="0005662B" w:rsidRDefault="0005662B" w:rsidP="00426ADF">
      <w:pPr>
        <w:pStyle w:val="a4"/>
        <w:numPr>
          <w:ilvl w:val="2"/>
          <w:numId w:val="1"/>
        </w:numPr>
        <w:shd w:val="clear" w:color="auto" w:fill="auto"/>
        <w:spacing w:before="0" w:after="0" w:line="240" w:lineRule="auto"/>
        <w:ind w:left="0" w:firstLine="567"/>
        <w:jc w:val="both"/>
        <w:rPr>
          <w:sz w:val="28"/>
          <w:szCs w:val="28"/>
        </w:rPr>
      </w:pPr>
      <w:r>
        <w:rPr>
          <w:sz w:val="28"/>
          <w:szCs w:val="28"/>
        </w:rPr>
        <w:t>Должностное лицо, которому поручено рассмотрение обращения:</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обеспечивает всестороннее, объективное и своевременное рассмотрениеобращений;</w:t>
      </w:r>
    </w:p>
    <w:p w:rsidR="0005662B" w:rsidRDefault="0005662B" w:rsidP="00426ADF">
      <w:pPr>
        <w:pStyle w:val="a4"/>
        <w:shd w:val="clear" w:color="auto" w:fill="auto"/>
        <w:spacing w:before="0" w:after="0" w:line="240" w:lineRule="auto"/>
        <w:ind w:firstLine="567"/>
        <w:jc w:val="both"/>
        <w:rPr>
          <w:sz w:val="28"/>
          <w:szCs w:val="28"/>
        </w:rPr>
      </w:pPr>
      <w:r>
        <w:rPr>
          <w:sz w:val="28"/>
          <w:szCs w:val="28"/>
        </w:rPr>
        <w:lastRenderedPageBreak/>
        <w:t>в случае необходимости, в установленном законодательством порядке, запрашивает, в том числе в электронной форме,  дополнительные материалы, необходимые для рассмотрения обращений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организует встречи с заявителе</w:t>
      </w:r>
      <w:proofErr w:type="gramStart"/>
      <w:r>
        <w:rPr>
          <w:sz w:val="28"/>
          <w:szCs w:val="28"/>
        </w:rPr>
        <w:t>м(</w:t>
      </w:r>
      <w:proofErr w:type="gramEnd"/>
      <w:r>
        <w:rPr>
          <w:sz w:val="28"/>
          <w:szCs w:val="28"/>
        </w:rPr>
        <w:t>-</w:t>
      </w:r>
      <w:proofErr w:type="spellStart"/>
      <w:r>
        <w:rPr>
          <w:sz w:val="28"/>
          <w:szCs w:val="28"/>
        </w:rPr>
        <w:t>ями</w:t>
      </w:r>
      <w:proofErr w:type="spellEnd"/>
      <w:r>
        <w:rPr>
          <w:sz w:val="28"/>
          <w:szCs w:val="28"/>
        </w:rPr>
        <w:t>); организует создание комиссии для проверки фактов, изложенных в обращениях (с выездом на место и участием заявителей);</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принимает меры по восстановлению или защите нарушенных прав, свобод и законных интересов граждан. При наличии сведений о подтверждении фактов нарушения прав, свобод и законных интересов заявителей, изложенных в обращении, указывает, какие меры приняты к лицам, допустившим такие нарушения;</w:t>
      </w:r>
    </w:p>
    <w:p w:rsidR="0005662B" w:rsidRDefault="00045C01" w:rsidP="00426ADF">
      <w:pPr>
        <w:pStyle w:val="a4"/>
        <w:shd w:val="clear" w:color="auto" w:fill="auto"/>
        <w:spacing w:before="0" w:after="0" w:line="240" w:lineRule="auto"/>
        <w:ind w:firstLine="567"/>
        <w:jc w:val="both"/>
        <w:rPr>
          <w:sz w:val="28"/>
          <w:szCs w:val="28"/>
        </w:rPr>
      </w:pPr>
      <w:proofErr w:type="gramStart"/>
      <w:r>
        <w:rPr>
          <w:sz w:val="28"/>
          <w:szCs w:val="28"/>
        </w:rPr>
        <w:t xml:space="preserve">в случае </w:t>
      </w:r>
      <w:r w:rsidR="0005662B">
        <w:rPr>
          <w:sz w:val="28"/>
          <w:szCs w:val="28"/>
        </w:rPr>
        <w:t>необходимости организует направление в соответствующий орган или соответствующему должностному лицу, в компетенцию которых входит решение поставленных в обращении вопросов либо части вопросов, в соответствии с законодательством, уведомляет гражданина о направлении его обращения либо части обращения на рассмотрение в другой государственный орган, орган местного самоуправления или иному должностному лицу, в компетенцию которых входит разрешение вопросов, содержащихся в обращении;</w:t>
      </w:r>
      <w:proofErr w:type="gramEnd"/>
    </w:p>
    <w:p w:rsidR="0005662B" w:rsidRDefault="0005662B" w:rsidP="00426ADF">
      <w:pPr>
        <w:pStyle w:val="a4"/>
        <w:shd w:val="clear" w:color="auto" w:fill="auto"/>
        <w:spacing w:before="0" w:after="0" w:line="240" w:lineRule="auto"/>
        <w:ind w:firstLine="567"/>
        <w:jc w:val="both"/>
        <w:rPr>
          <w:sz w:val="28"/>
          <w:szCs w:val="28"/>
        </w:rPr>
      </w:pPr>
      <w:r>
        <w:rPr>
          <w:sz w:val="28"/>
          <w:szCs w:val="28"/>
        </w:rPr>
        <w:t>дает письменный ответ по существу поставленных в обращении вопросов, за исключением случаев, указанных в </w:t>
      </w:r>
      <w:hyperlink r:id="rId11" w:anchor="/document/12146661/entry/11" w:history="1">
        <w:r>
          <w:rPr>
            <w:rStyle w:val="a3"/>
            <w:color w:val="auto"/>
            <w:sz w:val="28"/>
            <w:szCs w:val="28"/>
            <w:u w:val="none"/>
          </w:rPr>
          <w:t>статье 11</w:t>
        </w:r>
      </w:hyperlink>
      <w:r>
        <w:rPr>
          <w:sz w:val="28"/>
          <w:szCs w:val="28"/>
        </w:rPr>
        <w:t> Федерального закона № 59-ФЗ.</w:t>
      </w:r>
    </w:p>
    <w:p w:rsidR="0005662B" w:rsidRDefault="0005662B" w:rsidP="00426ADF">
      <w:pPr>
        <w:pStyle w:val="a4"/>
        <w:numPr>
          <w:ilvl w:val="2"/>
          <w:numId w:val="1"/>
        </w:numPr>
        <w:shd w:val="clear" w:color="auto" w:fill="auto"/>
        <w:spacing w:before="0" w:after="0" w:line="240" w:lineRule="auto"/>
        <w:ind w:left="0" w:firstLine="567"/>
        <w:jc w:val="both"/>
        <w:rPr>
          <w:sz w:val="28"/>
          <w:szCs w:val="28"/>
        </w:rPr>
      </w:pPr>
      <w:r>
        <w:rPr>
          <w:sz w:val="28"/>
          <w:szCs w:val="28"/>
        </w:rPr>
        <w:t>В случае если к тексту письменного обращения заявителем приложены документы и материалы, не относящиеся к подтверждению доводов, изложенных в обращении, то рассмотрению подлежат только вопросы, содержащиеся в самом тексте письменного обращения.</w:t>
      </w:r>
    </w:p>
    <w:p w:rsidR="0005662B" w:rsidRDefault="0005662B" w:rsidP="00426ADF">
      <w:pPr>
        <w:pStyle w:val="a4"/>
        <w:numPr>
          <w:ilvl w:val="2"/>
          <w:numId w:val="1"/>
        </w:numPr>
        <w:shd w:val="clear" w:color="auto" w:fill="auto"/>
        <w:spacing w:before="0" w:after="0" w:line="240" w:lineRule="auto"/>
        <w:ind w:left="0" w:firstLine="567"/>
        <w:jc w:val="both"/>
        <w:rPr>
          <w:sz w:val="28"/>
          <w:szCs w:val="28"/>
        </w:rPr>
      </w:pPr>
      <w:r>
        <w:rPr>
          <w:sz w:val="28"/>
          <w:szCs w:val="28"/>
        </w:rPr>
        <w:t>При рассмотрении повторных обращений должностным лицом, которому поручено рассмотрение обращения, анализируется имеющаяся по поднимаемым в них вопросам переписка.</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Письменные обращения одного и того же заявителя по одному и тому же вопросу, поступившие до истечения срока рассмотрения, считаются первичными. Не являются повторными обращения одного и того же заявителя, но по разным вопросам, а также многократные обращения по одному и тому же вопросу, по которому заявителю давались исчерпывающие ответы.</w:t>
      </w:r>
    </w:p>
    <w:p w:rsidR="0005662B" w:rsidRDefault="0005662B" w:rsidP="00426ADF">
      <w:pPr>
        <w:pStyle w:val="a4"/>
        <w:numPr>
          <w:ilvl w:val="2"/>
          <w:numId w:val="1"/>
        </w:numPr>
        <w:shd w:val="clear" w:color="auto" w:fill="auto"/>
        <w:spacing w:before="0" w:after="0" w:line="240" w:lineRule="auto"/>
        <w:ind w:left="0" w:firstLine="567"/>
        <w:jc w:val="both"/>
        <w:rPr>
          <w:sz w:val="28"/>
          <w:szCs w:val="28"/>
        </w:rPr>
      </w:pPr>
      <w:r>
        <w:rPr>
          <w:sz w:val="28"/>
          <w:szCs w:val="28"/>
        </w:rPr>
        <w:t xml:space="preserve">Письменные обращения с просьбами о личном приеме главой </w:t>
      </w:r>
      <w:r w:rsidR="00177503" w:rsidRPr="00733DB6">
        <w:rPr>
          <w:sz w:val="28"/>
          <w:szCs w:val="28"/>
        </w:rPr>
        <w:t>Ковалевского сельского поселения Новокубанского района</w:t>
      </w:r>
      <w:r>
        <w:rPr>
          <w:sz w:val="28"/>
          <w:szCs w:val="28"/>
        </w:rPr>
        <w:t>либо заместител</w:t>
      </w:r>
      <w:r w:rsidR="00177503">
        <w:rPr>
          <w:sz w:val="28"/>
          <w:szCs w:val="28"/>
        </w:rPr>
        <w:t>ем</w:t>
      </w:r>
      <w:r>
        <w:rPr>
          <w:sz w:val="28"/>
          <w:szCs w:val="28"/>
        </w:rPr>
        <w:t xml:space="preserve">, рассматриваются по существу поднимаемых автором проблем и направляются на рассмотрение в соответствующий орган или соответствующему должностному лицу, в компетенцию которых входит решение поставленных вопросов. В уведомлении заявителю о переадресации обращения по компетенции также даются разъяснения о порядке организации личного приема граждан главой </w:t>
      </w:r>
      <w:r w:rsidR="00177503" w:rsidRPr="00733DB6">
        <w:rPr>
          <w:sz w:val="28"/>
          <w:szCs w:val="28"/>
        </w:rPr>
        <w:t>Ковалевского сельского поселения Новокубанского района</w:t>
      </w:r>
      <w:r w:rsidR="00177503">
        <w:rPr>
          <w:sz w:val="28"/>
          <w:szCs w:val="28"/>
        </w:rPr>
        <w:t>, заместителем</w:t>
      </w:r>
      <w:r>
        <w:rPr>
          <w:sz w:val="28"/>
          <w:szCs w:val="28"/>
        </w:rPr>
        <w:t xml:space="preserve">. Если в обращении не указана проблема, то работниками, ответственными за организацию работы с обращениями, направляется </w:t>
      </w:r>
      <w:r>
        <w:rPr>
          <w:sz w:val="28"/>
          <w:szCs w:val="28"/>
        </w:rPr>
        <w:lastRenderedPageBreak/>
        <w:t xml:space="preserve">заявителю информация с разъяснениями о порядке организации личного приема граждан главой </w:t>
      </w:r>
      <w:r w:rsidR="00177503" w:rsidRPr="00733DB6">
        <w:rPr>
          <w:sz w:val="28"/>
          <w:szCs w:val="28"/>
        </w:rPr>
        <w:t>Ковалевского сельского поселения Новокубанского района</w:t>
      </w:r>
      <w:r>
        <w:rPr>
          <w:sz w:val="28"/>
          <w:szCs w:val="28"/>
        </w:rPr>
        <w:t>, заместител</w:t>
      </w:r>
      <w:r w:rsidR="00177503">
        <w:rPr>
          <w:sz w:val="28"/>
          <w:szCs w:val="28"/>
        </w:rPr>
        <w:t>ем</w:t>
      </w:r>
      <w:r>
        <w:rPr>
          <w:sz w:val="28"/>
          <w:szCs w:val="28"/>
        </w:rPr>
        <w:t>, а заявление оформляется«в дело» какисполненное.</w:t>
      </w:r>
    </w:p>
    <w:p w:rsidR="0005662B" w:rsidRDefault="0005662B" w:rsidP="00426ADF">
      <w:pPr>
        <w:pStyle w:val="a4"/>
        <w:numPr>
          <w:ilvl w:val="2"/>
          <w:numId w:val="1"/>
        </w:numPr>
        <w:shd w:val="clear" w:color="auto" w:fill="auto"/>
        <w:spacing w:before="0" w:after="0" w:line="240" w:lineRule="auto"/>
        <w:ind w:left="0" w:firstLine="567"/>
        <w:jc w:val="both"/>
        <w:rPr>
          <w:sz w:val="28"/>
          <w:szCs w:val="28"/>
        </w:rPr>
      </w:pPr>
      <w:r>
        <w:rPr>
          <w:sz w:val="28"/>
          <w:szCs w:val="28"/>
        </w:rPr>
        <w:t>Письменные обращения, содержащие в адресной части обращений пометку«лично», рассматриваются в соответствии с настоящей Инструкцией.</w:t>
      </w:r>
    </w:p>
    <w:p w:rsidR="0005662B" w:rsidRDefault="0005662B" w:rsidP="00426ADF">
      <w:pPr>
        <w:pStyle w:val="a4"/>
        <w:numPr>
          <w:ilvl w:val="2"/>
          <w:numId w:val="1"/>
        </w:numPr>
        <w:shd w:val="clear" w:color="auto" w:fill="auto"/>
        <w:spacing w:before="0" w:after="0" w:line="240" w:lineRule="auto"/>
        <w:ind w:left="0" w:firstLine="567"/>
        <w:jc w:val="both"/>
        <w:rPr>
          <w:sz w:val="28"/>
          <w:szCs w:val="28"/>
        </w:rPr>
      </w:pPr>
      <w:r>
        <w:rPr>
          <w:sz w:val="28"/>
          <w:szCs w:val="28"/>
        </w:rPr>
        <w:t>Письменные обращения граждан, поступившие из редакций средств массовой информации, от руководителей политических партий и общественных объединений (в том числе с просьбой проинформировать о результатах рассмотрения), рассматриваются в соответствии с настоящей Инструкцией.</w:t>
      </w:r>
    </w:p>
    <w:p w:rsidR="0005662B" w:rsidRDefault="0005662B" w:rsidP="00426ADF">
      <w:pPr>
        <w:pStyle w:val="a4"/>
        <w:numPr>
          <w:ilvl w:val="2"/>
          <w:numId w:val="1"/>
        </w:numPr>
        <w:shd w:val="clear" w:color="auto" w:fill="auto"/>
        <w:spacing w:before="0" w:after="0" w:line="240" w:lineRule="auto"/>
        <w:ind w:left="0" w:firstLine="567"/>
        <w:jc w:val="both"/>
        <w:rPr>
          <w:sz w:val="28"/>
          <w:szCs w:val="28"/>
        </w:rPr>
      </w:pPr>
      <w:r>
        <w:rPr>
          <w:sz w:val="28"/>
          <w:szCs w:val="28"/>
        </w:rPr>
        <w:t xml:space="preserve">В случае поступления в администрацию </w:t>
      </w:r>
      <w:r w:rsidR="008B39E5">
        <w:rPr>
          <w:sz w:val="28"/>
          <w:szCs w:val="28"/>
        </w:rPr>
        <w:t>Ковалевского сельского поселения Новокубанского района</w:t>
      </w:r>
      <w:r>
        <w:rPr>
          <w:sz w:val="28"/>
          <w:szCs w:val="28"/>
        </w:rPr>
        <w:t xml:space="preserve">письменных обращений, содержащих вопросы, ответы на которые размещены в соответствии с частью 4 статьи 10 Федерального закона № 59-ФЗ на официальном сайте администрации </w:t>
      </w:r>
      <w:r w:rsidR="008B39E5">
        <w:rPr>
          <w:sz w:val="28"/>
          <w:szCs w:val="28"/>
        </w:rPr>
        <w:t>Ковалевского сельского поселения Новокубанского района</w:t>
      </w:r>
      <w:r>
        <w:rPr>
          <w:sz w:val="28"/>
          <w:szCs w:val="28"/>
        </w:rPr>
        <w:t>в информационно- телекоммуникационной сети«Интернет», гражданам, направившим обращения, в течение семи дней со дня регистрации обращений ответственным исполнителем в уведомлении сообщается электронный адрес официального сайта в информационно-телекоммуникационной сети«Интернет»</w:t>
      </w:r>
      <w:r w:rsidRPr="007545AC">
        <w:rPr>
          <w:sz w:val="28"/>
          <w:szCs w:val="28"/>
        </w:rPr>
        <w:t>ираздел</w:t>
      </w:r>
      <w:r>
        <w:rPr>
          <w:sz w:val="28"/>
          <w:szCs w:val="28"/>
        </w:rPr>
        <w:t>на котором размещен ответ на вопрос, поставленный в обращении, при этом обращение, содержащее обжалование судебного решения, не возвращается.</w:t>
      </w:r>
    </w:p>
    <w:p w:rsidR="0005662B" w:rsidRDefault="0005662B" w:rsidP="00426ADF">
      <w:pPr>
        <w:pStyle w:val="a4"/>
        <w:numPr>
          <w:ilvl w:val="2"/>
          <w:numId w:val="1"/>
        </w:numPr>
        <w:shd w:val="clear" w:color="auto" w:fill="auto"/>
        <w:spacing w:before="0" w:after="0" w:line="240" w:lineRule="auto"/>
        <w:ind w:left="0" w:firstLine="567"/>
        <w:jc w:val="both"/>
        <w:rPr>
          <w:sz w:val="28"/>
          <w:szCs w:val="28"/>
        </w:rPr>
      </w:pPr>
      <w:r>
        <w:rPr>
          <w:sz w:val="28"/>
          <w:szCs w:val="28"/>
        </w:rPr>
        <w:t>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законом тайну, гражданину, направившему обращение, ответственным исполнителем сообщается о невозможности дать ответ по существу поставленного в нем вопроса в связи с недопустимостью разглашения указанных сведений.</w:t>
      </w:r>
    </w:p>
    <w:p w:rsidR="0005662B" w:rsidRDefault="0005662B" w:rsidP="00426ADF">
      <w:pPr>
        <w:pStyle w:val="a4"/>
        <w:numPr>
          <w:ilvl w:val="2"/>
          <w:numId w:val="1"/>
        </w:numPr>
        <w:shd w:val="clear" w:color="auto" w:fill="auto"/>
        <w:tabs>
          <w:tab w:val="left" w:pos="1560"/>
        </w:tabs>
        <w:spacing w:before="0" w:after="0" w:line="240" w:lineRule="auto"/>
        <w:ind w:left="0" w:firstLine="567"/>
        <w:jc w:val="both"/>
        <w:rPr>
          <w:sz w:val="28"/>
          <w:szCs w:val="28"/>
        </w:rPr>
      </w:pPr>
      <w:r>
        <w:rPr>
          <w:sz w:val="28"/>
          <w:szCs w:val="28"/>
        </w:rPr>
        <w:t>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должностное лицо администрации, на имя которого поступило указанное обращение,вправе принять решение о безосновательности очередного обращения и прекращении переписки с гражданином по данному вопросу,на основании уведомления от должностного лица,которому направлено  на рассмотрение обращение в компетенцию которого входит решение поставленных в обращении вопросов (приложение № 5),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О данном решении уведомляется гражданин, направивший обращение, и работники, ответственные за организацию работы с обращениями. Уведомление гражданину о прекращении переписки</w:t>
      </w:r>
      <w:proofErr w:type="gramStart"/>
      <w:r>
        <w:rPr>
          <w:sz w:val="28"/>
          <w:szCs w:val="28"/>
        </w:rPr>
        <w:t>,н</w:t>
      </w:r>
      <w:proofErr w:type="gramEnd"/>
      <w:r>
        <w:rPr>
          <w:sz w:val="28"/>
          <w:szCs w:val="28"/>
        </w:rPr>
        <w:t xml:space="preserve">а основании предоставленного исполнителем (должностным лицом администрации рассматривающим обращение)согласованного уведомления о прекращении переписки (приложение № 5), направляется автору за подписью заместителя </w:t>
      </w:r>
      <w:r>
        <w:rPr>
          <w:sz w:val="28"/>
          <w:szCs w:val="28"/>
        </w:rPr>
        <w:lastRenderedPageBreak/>
        <w:t>главы (внутренняя политика) либо работника ответственного за организацию работы с обращениями. Уведомление приобщается к обращению.</w:t>
      </w:r>
    </w:p>
    <w:p w:rsidR="0005662B" w:rsidRDefault="0005662B" w:rsidP="00426ADF">
      <w:pPr>
        <w:pStyle w:val="a4"/>
        <w:numPr>
          <w:ilvl w:val="2"/>
          <w:numId w:val="1"/>
        </w:numPr>
        <w:shd w:val="clear" w:color="auto" w:fill="auto"/>
        <w:tabs>
          <w:tab w:val="left" w:pos="1614"/>
        </w:tabs>
        <w:spacing w:before="0" w:after="0" w:line="240" w:lineRule="auto"/>
        <w:ind w:left="0" w:firstLine="567"/>
        <w:jc w:val="both"/>
        <w:rPr>
          <w:sz w:val="28"/>
          <w:szCs w:val="28"/>
        </w:rPr>
      </w:pPr>
      <w:r>
        <w:rPr>
          <w:sz w:val="28"/>
          <w:szCs w:val="28"/>
        </w:rPr>
        <w:t xml:space="preserve">При поступлении в администрацию </w:t>
      </w:r>
      <w:r w:rsidR="008B39E5">
        <w:rPr>
          <w:sz w:val="28"/>
          <w:szCs w:val="28"/>
        </w:rPr>
        <w:t>Ковалевского сельского поселения Новокубанского района</w:t>
      </w:r>
      <w:r>
        <w:rPr>
          <w:sz w:val="28"/>
          <w:szCs w:val="28"/>
        </w:rPr>
        <w:t>обращения, содержащего вопросы, по которым переписка была прекращена, должностное лицо администрации либо уполномоченное на то лицо структурного подразделения администрации, рассматривающее обращение, после изучения обращения и установления отсутствия новых доводов или обстоятельств, направляет заявителю ответ, содержащий сведения о прекращении переписки по указанному вопросу, через общественную приемную.</w:t>
      </w:r>
    </w:p>
    <w:p w:rsidR="0005662B" w:rsidRDefault="0005662B" w:rsidP="00426ADF">
      <w:pPr>
        <w:pStyle w:val="a4"/>
        <w:numPr>
          <w:ilvl w:val="2"/>
          <w:numId w:val="1"/>
        </w:numPr>
        <w:shd w:val="clear" w:color="auto" w:fill="auto"/>
        <w:tabs>
          <w:tab w:val="left" w:pos="1560"/>
        </w:tabs>
        <w:spacing w:before="0" w:after="0" w:line="240" w:lineRule="auto"/>
        <w:ind w:left="0" w:firstLine="567"/>
        <w:jc w:val="both"/>
        <w:rPr>
          <w:sz w:val="28"/>
          <w:szCs w:val="28"/>
        </w:rPr>
      </w:pPr>
      <w:r>
        <w:rPr>
          <w:sz w:val="28"/>
          <w:szCs w:val="28"/>
        </w:rPr>
        <w:t xml:space="preserve">При поступлении в администрацию </w:t>
      </w:r>
      <w:r w:rsidR="008B39E5">
        <w:rPr>
          <w:sz w:val="28"/>
          <w:szCs w:val="28"/>
        </w:rPr>
        <w:t>Ковалевского сельского поселения Новокубанского района</w:t>
      </w:r>
      <w:r>
        <w:rPr>
          <w:sz w:val="28"/>
          <w:szCs w:val="28"/>
        </w:rPr>
        <w:t>обращения, текст которого не позволяет определить суть предложения, заявления или жалобы, ответ на обращение не дается и оно не подлежит направлению на рассмотрение в орган местного самоуправления Новокубанского района или должностному лицу в соответствии с их компетенцией, о чем в течение 7 дней со дня регистрации обращения работниками,ответственными за организацию работы с обращениями, сообщается гражданину, направившему обращение, если его фамилия и почтовый адрес поддаются прочтению.</w:t>
      </w:r>
    </w:p>
    <w:p w:rsidR="0005662B" w:rsidRDefault="0005662B" w:rsidP="00426ADF">
      <w:pPr>
        <w:pStyle w:val="a4"/>
        <w:numPr>
          <w:ilvl w:val="2"/>
          <w:numId w:val="1"/>
        </w:numPr>
        <w:shd w:val="clear" w:color="auto" w:fill="auto"/>
        <w:tabs>
          <w:tab w:val="left" w:pos="1276"/>
          <w:tab w:val="left" w:pos="1560"/>
        </w:tabs>
        <w:spacing w:before="0" w:after="0" w:line="240" w:lineRule="auto"/>
        <w:ind w:left="0" w:firstLine="567"/>
        <w:jc w:val="both"/>
        <w:rPr>
          <w:sz w:val="28"/>
          <w:szCs w:val="28"/>
        </w:rPr>
      </w:pPr>
      <w:r>
        <w:rPr>
          <w:sz w:val="28"/>
          <w:szCs w:val="28"/>
        </w:rPr>
        <w:t xml:space="preserve">При поступлении в администрацию </w:t>
      </w:r>
      <w:r w:rsidR="008B39E5">
        <w:rPr>
          <w:sz w:val="28"/>
          <w:szCs w:val="28"/>
        </w:rPr>
        <w:t>Ковалевского сельского поселения Новокубанского района</w:t>
      </w:r>
      <w:r>
        <w:rPr>
          <w:sz w:val="28"/>
          <w:szCs w:val="28"/>
        </w:rPr>
        <w:t>просьбы гражданина о прекращении рассмотрения его обращения в случае, если обращение еще не было направлено на рассмотрение по компетенции поднимаемых вопросов, работники,ответственные за организацию работы с обращениями, информируют заявителя о прекращении рассмотрения обращения. В случае переадресации ранее поступившего обращения от данного гражданина в иной орган или иному должностному лицу заявление о прекращении рассмотрения данного обращения в течение 7 дней направляется в соответствующий орган или должностному лицу с уведомлением гражданина, реализовавшего данное право, работниками ответственными за организацию работы с обращениями.</w:t>
      </w:r>
    </w:p>
    <w:p w:rsidR="0005662B" w:rsidRDefault="0005662B" w:rsidP="00426ADF">
      <w:pPr>
        <w:pStyle w:val="a4"/>
        <w:shd w:val="clear" w:color="auto" w:fill="auto"/>
        <w:tabs>
          <w:tab w:val="left" w:pos="1560"/>
        </w:tabs>
        <w:spacing w:before="0" w:after="0" w:line="240" w:lineRule="auto"/>
        <w:ind w:firstLine="567"/>
        <w:jc w:val="both"/>
        <w:rPr>
          <w:sz w:val="28"/>
          <w:szCs w:val="28"/>
        </w:rPr>
      </w:pPr>
      <w:r>
        <w:rPr>
          <w:sz w:val="28"/>
          <w:szCs w:val="28"/>
        </w:rPr>
        <w:t>По письменному запросу заявителю в 30-дневный срок возвращаются приложенные к обращению материалы (документы).</w:t>
      </w:r>
    </w:p>
    <w:p w:rsidR="0005662B" w:rsidRDefault="0005662B" w:rsidP="00426ADF">
      <w:pPr>
        <w:pStyle w:val="a4"/>
        <w:shd w:val="clear" w:color="auto" w:fill="auto"/>
        <w:spacing w:before="0" w:after="0" w:line="240" w:lineRule="auto"/>
        <w:ind w:firstLine="567"/>
        <w:jc w:val="both"/>
        <w:rPr>
          <w:sz w:val="28"/>
          <w:szCs w:val="28"/>
        </w:rPr>
      </w:pPr>
    </w:p>
    <w:p w:rsidR="0005662B" w:rsidRDefault="0005662B" w:rsidP="00426ADF">
      <w:pPr>
        <w:pStyle w:val="a4"/>
        <w:numPr>
          <w:ilvl w:val="1"/>
          <w:numId w:val="1"/>
        </w:numPr>
        <w:shd w:val="clear" w:color="auto" w:fill="auto"/>
        <w:spacing w:before="0" w:after="0" w:line="240" w:lineRule="auto"/>
        <w:ind w:left="0" w:firstLine="567"/>
        <w:jc w:val="both"/>
        <w:rPr>
          <w:b/>
          <w:sz w:val="28"/>
          <w:szCs w:val="28"/>
        </w:rPr>
      </w:pPr>
      <w:r>
        <w:rPr>
          <w:b/>
          <w:sz w:val="28"/>
          <w:szCs w:val="28"/>
        </w:rPr>
        <w:t>Ответы на письменные обращения граждан</w:t>
      </w:r>
    </w:p>
    <w:p w:rsidR="0005662B" w:rsidRDefault="0005662B" w:rsidP="00426ADF">
      <w:pPr>
        <w:pStyle w:val="a4"/>
        <w:shd w:val="clear" w:color="auto" w:fill="auto"/>
        <w:spacing w:before="0" w:after="0" w:line="240" w:lineRule="auto"/>
        <w:ind w:firstLine="567"/>
        <w:jc w:val="both"/>
        <w:rPr>
          <w:sz w:val="28"/>
          <w:szCs w:val="28"/>
        </w:rPr>
      </w:pPr>
    </w:p>
    <w:p w:rsidR="0005662B" w:rsidRDefault="0005662B" w:rsidP="00426ADF">
      <w:pPr>
        <w:pStyle w:val="a4"/>
        <w:numPr>
          <w:ilvl w:val="0"/>
          <w:numId w:val="8"/>
        </w:numPr>
        <w:shd w:val="clear" w:color="auto" w:fill="auto"/>
        <w:tabs>
          <w:tab w:val="left" w:pos="1412"/>
        </w:tabs>
        <w:spacing w:before="0" w:after="0" w:line="240" w:lineRule="auto"/>
        <w:ind w:firstLine="567"/>
        <w:jc w:val="both"/>
        <w:rPr>
          <w:sz w:val="28"/>
          <w:szCs w:val="28"/>
        </w:rPr>
      </w:pPr>
      <w:r>
        <w:rPr>
          <w:sz w:val="28"/>
          <w:szCs w:val="28"/>
        </w:rPr>
        <w:t>Ответ на письменное обращение должен соответствовать критериям своевременности, объективности, всесторонности.</w:t>
      </w:r>
    </w:p>
    <w:p w:rsidR="0005662B" w:rsidRDefault="0005662B" w:rsidP="00426ADF">
      <w:pPr>
        <w:pStyle w:val="a4"/>
        <w:numPr>
          <w:ilvl w:val="0"/>
          <w:numId w:val="8"/>
        </w:numPr>
        <w:shd w:val="clear" w:color="auto" w:fill="auto"/>
        <w:tabs>
          <w:tab w:val="left" w:pos="1460"/>
        </w:tabs>
        <w:spacing w:before="0" w:after="0" w:line="240" w:lineRule="auto"/>
        <w:ind w:firstLine="567"/>
        <w:jc w:val="both"/>
        <w:rPr>
          <w:sz w:val="28"/>
          <w:szCs w:val="28"/>
        </w:rPr>
      </w:pPr>
      <w:r>
        <w:rPr>
          <w:sz w:val="28"/>
          <w:szCs w:val="28"/>
        </w:rPr>
        <w:t>Текст ответа на письменное обращение должен излагаться ясно и понятно, последовательно, кратко, со ссылками на соответствующие нормативные правовые акты, давать исчерпывающие разъяснения на все поставленные в обращении вопросы. При наличии сведений о подтверждении фактов нарушения прав, свобод и законных интересов заявителей, изложенных в обращении, в ответе необходимо указать, какие меры приняты к лицам, допустившим такие нарушения.</w:t>
      </w:r>
    </w:p>
    <w:p w:rsidR="0005662B" w:rsidRDefault="0005662B" w:rsidP="00426ADF">
      <w:pPr>
        <w:pStyle w:val="a4"/>
        <w:shd w:val="clear" w:color="auto" w:fill="auto"/>
        <w:spacing w:before="0" w:after="0" w:line="240" w:lineRule="auto"/>
        <w:ind w:firstLine="567"/>
        <w:jc w:val="both"/>
        <w:rPr>
          <w:sz w:val="28"/>
          <w:szCs w:val="28"/>
        </w:rPr>
      </w:pPr>
      <w:r>
        <w:rPr>
          <w:sz w:val="28"/>
          <w:szCs w:val="28"/>
        </w:rPr>
        <w:lastRenderedPageBreak/>
        <w:t>В случае рассмотрения обращения в порядке переадресации в тексте ответа на письменное обращение заявителю должны содержаться наименование органа, направившего обращение, с указанием регистрационного номера и даты регистрации, а также регистрационный номер и дату регистрации обращения в органе, рассматривающем обращение.</w:t>
      </w:r>
    </w:p>
    <w:p w:rsidR="0005662B" w:rsidRDefault="0005662B" w:rsidP="00426ADF">
      <w:pPr>
        <w:pStyle w:val="a4"/>
        <w:numPr>
          <w:ilvl w:val="0"/>
          <w:numId w:val="8"/>
        </w:numPr>
        <w:shd w:val="clear" w:color="auto" w:fill="auto"/>
        <w:tabs>
          <w:tab w:val="left" w:pos="1436"/>
        </w:tabs>
        <w:spacing w:before="0" w:after="0" w:line="240" w:lineRule="auto"/>
        <w:ind w:firstLine="567"/>
        <w:jc w:val="both"/>
        <w:rPr>
          <w:sz w:val="28"/>
          <w:szCs w:val="28"/>
        </w:rPr>
      </w:pPr>
      <w:r>
        <w:rPr>
          <w:sz w:val="28"/>
          <w:szCs w:val="28"/>
        </w:rPr>
        <w:t>Не допускается наличие исправлений (в том числе в реквизитах) в ответах на обращения граждан.</w:t>
      </w:r>
    </w:p>
    <w:p w:rsidR="0005662B" w:rsidRDefault="0005662B" w:rsidP="00426ADF">
      <w:pPr>
        <w:pStyle w:val="a4"/>
        <w:numPr>
          <w:ilvl w:val="0"/>
          <w:numId w:val="8"/>
        </w:numPr>
        <w:shd w:val="clear" w:color="auto" w:fill="auto"/>
        <w:tabs>
          <w:tab w:val="left" w:pos="1460"/>
        </w:tabs>
        <w:spacing w:before="0" w:after="0" w:line="240" w:lineRule="auto"/>
        <w:ind w:firstLine="567"/>
        <w:jc w:val="both"/>
        <w:rPr>
          <w:sz w:val="28"/>
          <w:szCs w:val="28"/>
        </w:rPr>
      </w:pPr>
      <w:r>
        <w:rPr>
          <w:sz w:val="28"/>
          <w:szCs w:val="28"/>
        </w:rPr>
        <w:t>При ответе на коллективное письменное обращение, подписанное несколькими заявителями с указанием адреса каждого из них и просьбой направить ответ каждому из подписавшихся, ответ дается ответственным исполнителем каждому гражданину на указанный им в обращении адрес. В остальных случаях ответ дается на адрес заявителя, указанного в регистрации первым с пометкой«для информирования иных заинтересованных лиц».</w:t>
      </w:r>
    </w:p>
    <w:p w:rsidR="007545AC" w:rsidRDefault="0005662B" w:rsidP="007545AC">
      <w:pPr>
        <w:pStyle w:val="a4"/>
        <w:numPr>
          <w:ilvl w:val="0"/>
          <w:numId w:val="8"/>
        </w:numPr>
        <w:shd w:val="clear" w:color="auto" w:fill="auto"/>
        <w:tabs>
          <w:tab w:val="left" w:pos="1442"/>
        </w:tabs>
        <w:spacing w:before="0" w:after="0" w:line="240" w:lineRule="auto"/>
        <w:ind w:firstLine="567"/>
        <w:jc w:val="both"/>
        <w:rPr>
          <w:sz w:val="28"/>
          <w:szCs w:val="28"/>
        </w:rPr>
      </w:pPr>
      <w:r>
        <w:rPr>
          <w:sz w:val="28"/>
          <w:szCs w:val="28"/>
        </w:rPr>
        <w:t>В случае если ответ дается на несколько обращений одного и того же автора, то в нем перечисляются все адресаты, перенаправившие обращение, с указанием его регистрационного номера и даты регистрации, а также регистрационные номера и даты регистрации обращений в органе, рассматривающем указанное обращение.</w:t>
      </w:r>
    </w:p>
    <w:p w:rsidR="0005662B" w:rsidRPr="007545AC" w:rsidRDefault="0005662B" w:rsidP="007545AC">
      <w:pPr>
        <w:pStyle w:val="a4"/>
        <w:numPr>
          <w:ilvl w:val="0"/>
          <w:numId w:val="8"/>
        </w:numPr>
        <w:shd w:val="clear" w:color="auto" w:fill="auto"/>
        <w:tabs>
          <w:tab w:val="left" w:pos="1442"/>
        </w:tabs>
        <w:spacing w:before="0" w:after="0" w:line="240" w:lineRule="auto"/>
        <w:ind w:firstLine="567"/>
        <w:jc w:val="both"/>
        <w:rPr>
          <w:sz w:val="28"/>
          <w:szCs w:val="28"/>
        </w:rPr>
      </w:pPr>
      <w:r w:rsidRPr="007545AC">
        <w:rPr>
          <w:sz w:val="28"/>
          <w:szCs w:val="28"/>
        </w:rPr>
        <w:t xml:space="preserve">Ответ на обращение работниками, ответственными за организацию работы с обращениями, направляется в форме электронного документа по адресу электронной почты, указанному в обращении, поступившем в администрацию </w:t>
      </w:r>
      <w:r w:rsidR="008B39E5" w:rsidRPr="007545AC">
        <w:rPr>
          <w:sz w:val="28"/>
          <w:szCs w:val="28"/>
        </w:rPr>
        <w:t>Ковалевского сельского поселения Новокубанского района</w:t>
      </w:r>
      <w:r w:rsidRPr="007545AC">
        <w:rPr>
          <w:sz w:val="28"/>
          <w:szCs w:val="28"/>
        </w:rPr>
        <w:t>в форме электронного документа посредством Единого портала,по адресу (уникальному идентификатору) личного кабинета гражданина на Едином портале и в письменной форме по почтовому адресу, указанному в обращении,</w:t>
      </w:r>
      <w:r w:rsidRPr="007545AC">
        <w:rPr>
          <w:sz w:val="21"/>
          <w:szCs w:val="21"/>
          <w:shd w:val="clear" w:color="auto" w:fill="F3F1E9"/>
        </w:rPr>
        <w:t> </w:t>
      </w:r>
      <w:r w:rsidRPr="007545AC">
        <w:rPr>
          <w:sz w:val="28"/>
          <w:szCs w:val="28"/>
        </w:rPr>
        <w:t xml:space="preserve"> поступившем в администрацию </w:t>
      </w:r>
      <w:r w:rsidR="008B39E5" w:rsidRPr="007545AC">
        <w:rPr>
          <w:sz w:val="28"/>
          <w:szCs w:val="28"/>
        </w:rPr>
        <w:t>Ковалевского сельского поселения Новокубанского района</w:t>
      </w:r>
      <w:r w:rsidRPr="007545AC">
        <w:rPr>
          <w:sz w:val="28"/>
          <w:szCs w:val="28"/>
        </w:rPr>
        <w:t>в письменной форме.К обращению прилагается в бумажном виде отчетная форма по отправке ответа в форме электронного документапо адресу электронной почты, указанному в обращении.</w:t>
      </w:r>
    </w:p>
    <w:p w:rsidR="0005662B" w:rsidRDefault="0005662B" w:rsidP="00426ADF">
      <w:pPr>
        <w:pStyle w:val="a4"/>
        <w:numPr>
          <w:ilvl w:val="0"/>
          <w:numId w:val="8"/>
        </w:numPr>
        <w:shd w:val="clear" w:color="auto" w:fill="auto"/>
        <w:tabs>
          <w:tab w:val="left" w:pos="1557"/>
        </w:tabs>
        <w:spacing w:before="0" w:after="0" w:line="240" w:lineRule="auto"/>
        <w:ind w:firstLine="567"/>
        <w:jc w:val="both"/>
        <w:rPr>
          <w:sz w:val="28"/>
          <w:szCs w:val="28"/>
        </w:rPr>
      </w:pPr>
      <w:r>
        <w:rPr>
          <w:sz w:val="28"/>
          <w:szCs w:val="28"/>
        </w:rPr>
        <w:t xml:space="preserve">При получении на рассмотрение предложения, заявления или жалобы,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разъяснения порядка обжалования судебного решения, может быть размещен на официальном сайте администрации </w:t>
      </w:r>
      <w:r w:rsidR="008B39E5">
        <w:rPr>
          <w:sz w:val="28"/>
          <w:szCs w:val="28"/>
        </w:rPr>
        <w:t>Ковалевского сельского поселения Новокубанского района</w:t>
      </w:r>
      <w:r>
        <w:rPr>
          <w:sz w:val="28"/>
          <w:szCs w:val="28"/>
        </w:rPr>
        <w:t>в информационно-телекоммуникационной сет</w:t>
      </w:r>
      <w:proofErr w:type="gramStart"/>
      <w:r>
        <w:rPr>
          <w:sz w:val="28"/>
          <w:szCs w:val="28"/>
        </w:rPr>
        <w:t>и«</w:t>
      </w:r>
      <w:proofErr w:type="gramEnd"/>
      <w:r>
        <w:rPr>
          <w:sz w:val="28"/>
          <w:szCs w:val="28"/>
        </w:rPr>
        <w:t>Интернет» (с учетом соблюдения требований о недопустимости разглашения сведений, содержащихся в обращении, а также сведений, касающихся частной жизни гражданина, без его согласия).</w:t>
      </w:r>
    </w:p>
    <w:p w:rsidR="0005662B" w:rsidRDefault="0005662B" w:rsidP="00426ADF">
      <w:pPr>
        <w:pStyle w:val="a4"/>
        <w:numPr>
          <w:ilvl w:val="0"/>
          <w:numId w:val="8"/>
        </w:numPr>
        <w:shd w:val="clear" w:color="auto" w:fill="auto"/>
        <w:tabs>
          <w:tab w:val="left" w:pos="1514"/>
        </w:tabs>
        <w:spacing w:before="0" w:after="0" w:line="240" w:lineRule="auto"/>
        <w:ind w:firstLine="567"/>
        <w:jc w:val="both"/>
        <w:rPr>
          <w:sz w:val="28"/>
          <w:szCs w:val="28"/>
        </w:rPr>
      </w:pPr>
      <w:r>
        <w:rPr>
          <w:sz w:val="28"/>
          <w:szCs w:val="28"/>
        </w:rPr>
        <w:t xml:space="preserve">Информация должностному лицу, запросившему информацию о результатах рассмотрения обращения, должна содержать изложение проблематики обращения, правовую оценку обоснованности требований заявителя, результатов рассмотрения и принятых мер. В информации должно быть указано, что заявитель проинформирован о результатах рассмотрения </w:t>
      </w:r>
      <w:r>
        <w:rPr>
          <w:sz w:val="28"/>
          <w:szCs w:val="28"/>
        </w:rPr>
        <w:lastRenderedPageBreak/>
        <w:t>обращения. Если на обращение дается промежуточный ответ, то в тексте указывается срок и условия окончательного решения вопроса.</w:t>
      </w:r>
    </w:p>
    <w:p w:rsidR="0005662B" w:rsidRDefault="0005662B" w:rsidP="00426ADF">
      <w:pPr>
        <w:pStyle w:val="a4"/>
        <w:numPr>
          <w:ilvl w:val="0"/>
          <w:numId w:val="8"/>
        </w:numPr>
        <w:shd w:val="clear" w:color="auto" w:fill="auto"/>
        <w:tabs>
          <w:tab w:val="left" w:pos="1504"/>
        </w:tabs>
        <w:spacing w:before="0" w:after="0" w:line="240" w:lineRule="auto"/>
        <w:ind w:firstLine="567"/>
        <w:jc w:val="both"/>
        <w:rPr>
          <w:sz w:val="28"/>
          <w:szCs w:val="28"/>
        </w:rPr>
      </w:pPr>
      <w:r>
        <w:rPr>
          <w:sz w:val="28"/>
          <w:szCs w:val="28"/>
        </w:rPr>
        <w:t>Ответы заявителям подписываются должностными лицами на имя которых поступило обращение либоуполномоченными на то должностными лицами.</w:t>
      </w:r>
    </w:p>
    <w:p w:rsidR="0005662B" w:rsidRDefault="0005662B" w:rsidP="00426ADF">
      <w:pPr>
        <w:pStyle w:val="a4"/>
        <w:numPr>
          <w:ilvl w:val="0"/>
          <w:numId w:val="8"/>
        </w:numPr>
        <w:shd w:val="clear" w:color="auto" w:fill="auto"/>
        <w:tabs>
          <w:tab w:val="left" w:pos="1504"/>
        </w:tabs>
        <w:spacing w:before="0" w:after="0" w:line="240" w:lineRule="auto"/>
        <w:ind w:firstLine="567"/>
        <w:jc w:val="both"/>
        <w:rPr>
          <w:sz w:val="28"/>
          <w:szCs w:val="28"/>
        </w:rPr>
      </w:pPr>
      <w:r>
        <w:rPr>
          <w:sz w:val="28"/>
          <w:szCs w:val="28"/>
        </w:rPr>
        <w:t xml:space="preserve">Запрашиваемая информация о результатах рассмотрения обращения, поступившего с сопроводительными документами федеральных, региональных органов государственной власти, подписывается должностным лицом, на имя которого поступил запрос, либо уполномоченным на то лицом и направляется в соответствующие органы в электронном виде с использованием СЭД, через </w:t>
      </w:r>
      <w:r w:rsidR="00177503">
        <w:rPr>
          <w:sz w:val="28"/>
          <w:szCs w:val="28"/>
        </w:rPr>
        <w:t>организационный отдел</w:t>
      </w:r>
      <w:r>
        <w:rPr>
          <w:sz w:val="28"/>
          <w:szCs w:val="28"/>
        </w:rPr>
        <w:t xml:space="preserve"> или по почте работниками,ответственными за организацию работы с обращениями.</w:t>
      </w:r>
    </w:p>
    <w:p w:rsidR="0005662B" w:rsidRDefault="0005662B" w:rsidP="00426ADF">
      <w:pPr>
        <w:pStyle w:val="a4"/>
        <w:numPr>
          <w:ilvl w:val="0"/>
          <w:numId w:val="8"/>
        </w:numPr>
        <w:shd w:val="clear" w:color="auto" w:fill="auto"/>
        <w:tabs>
          <w:tab w:val="left" w:pos="1504"/>
        </w:tabs>
        <w:spacing w:before="0" w:after="0" w:line="240" w:lineRule="auto"/>
        <w:ind w:firstLine="567"/>
        <w:jc w:val="both"/>
        <w:rPr>
          <w:sz w:val="28"/>
          <w:szCs w:val="28"/>
        </w:rPr>
      </w:pPr>
      <w:r>
        <w:rPr>
          <w:sz w:val="28"/>
          <w:szCs w:val="28"/>
        </w:rPr>
        <w:t xml:space="preserve">Проект ответа в Администрацию Президента Российской Федерации, Аппарат Совета Федерации Федерального Собрания Российской Федерации, аппарат Правительства Российской Федерации, аппарат полномочного представителя Президента Российской Федерации в Южном федеральном округе, депутатам Государственной Думы Федерального Собрания Российской Федерации, депутатам Законодательного Собрания Краснодарского края, администрацию Краснодарского края, депутатам муниципальных образований Новокубанского районао результатах рассмотрения обращений, поступивших в их адрес и направленных в администрацию </w:t>
      </w:r>
      <w:r w:rsidR="00177503" w:rsidRPr="00733DB6">
        <w:rPr>
          <w:sz w:val="28"/>
          <w:szCs w:val="28"/>
        </w:rPr>
        <w:t>Ковалевского сельского поселения Новокубанского района</w:t>
      </w:r>
      <w:r>
        <w:rPr>
          <w:sz w:val="28"/>
          <w:szCs w:val="28"/>
        </w:rPr>
        <w:t xml:space="preserve">, готовится соответствующими структурными подразделениями администрации </w:t>
      </w:r>
      <w:r w:rsidR="008B39E5">
        <w:rPr>
          <w:sz w:val="28"/>
          <w:szCs w:val="28"/>
        </w:rPr>
        <w:t>Ковалевского сельского поселения Новокубанского района</w:t>
      </w:r>
      <w:r>
        <w:rPr>
          <w:sz w:val="28"/>
          <w:szCs w:val="28"/>
        </w:rPr>
        <w:t xml:space="preserve">и подписывается главой </w:t>
      </w:r>
      <w:r w:rsidR="00177503" w:rsidRPr="00733DB6">
        <w:rPr>
          <w:sz w:val="28"/>
          <w:szCs w:val="28"/>
        </w:rPr>
        <w:t>Ковалевского сельского поселения Новокубанского района</w:t>
      </w:r>
      <w:r>
        <w:rPr>
          <w:sz w:val="28"/>
          <w:szCs w:val="28"/>
        </w:rPr>
        <w:t>.</w:t>
      </w:r>
    </w:p>
    <w:p w:rsidR="0005662B" w:rsidRDefault="0005662B" w:rsidP="00426ADF">
      <w:pPr>
        <w:pStyle w:val="a4"/>
        <w:numPr>
          <w:ilvl w:val="0"/>
          <w:numId w:val="8"/>
        </w:numPr>
        <w:shd w:val="clear" w:color="auto" w:fill="auto"/>
        <w:tabs>
          <w:tab w:val="left" w:pos="1504"/>
        </w:tabs>
        <w:spacing w:before="0" w:after="0" w:line="240" w:lineRule="auto"/>
        <w:ind w:firstLine="567"/>
        <w:jc w:val="both"/>
        <w:rPr>
          <w:sz w:val="28"/>
          <w:szCs w:val="28"/>
        </w:rPr>
      </w:pPr>
      <w:r>
        <w:rPr>
          <w:sz w:val="28"/>
          <w:szCs w:val="28"/>
        </w:rPr>
        <w:t xml:space="preserve">Информация на запросы Управления Президента Российской Федерации по работе с обращениями граждан и организаций, подготовленная структурными подразделениями администрации </w:t>
      </w:r>
      <w:r w:rsidR="00177503" w:rsidRPr="00733DB6">
        <w:rPr>
          <w:sz w:val="28"/>
          <w:szCs w:val="28"/>
        </w:rPr>
        <w:t>Ковалевского сельского поселения Новокубанского района</w:t>
      </w:r>
      <w:r>
        <w:rPr>
          <w:sz w:val="28"/>
          <w:szCs w:val="28"/>
        </w:rPr>
        <w:t xml:space="preserve">, согласованная с заместителем, курирующим соответствующее структурное подразделение, подписывается главой </w:t>
      </w:r>
      <w:r w:rsidR="00177503" w:rsidRPr="00733DB6">
        <w:rPr>
          <w:sz w:val="28"/>
          <w:szCs w:val="28"/>
        </w:rPr>
        <w:t>Ковалевского сельского поселения Новокубанского района</w:t>
      </w:r>
      <w:r>
        <w:rPr>
          <w:sz w:val="28"/>
          <w:szCs w:val="28"/>
        </w:rPr>
        <w:t>.</w:t>
      </w:r>
    </w:p>
    <w:p w:rsidR="00177503" w:rsidRPr="00177503" w:rsidRDefault="0005662B" w:rsidP="00426ADF">
      <w:pPr>
        <w:pStyle w:val="a4"/>
        <w:numPr>
          <w:ilvl w:val="0"/>
          <w:numId w:val="8"/>
        </w:numPr>
        <w:shd w:val="clear" w:color="auto" w:fill="auto"/>
        <w:tabs>
          <w:tab w:val="left" w:pos="1504"/>
        </w:tabs>
        <w:autoSpaceDE w:val="0"/>
        <w:autoSpaceDN w:val="0"/>
        <w:adjustRightInd w:val="0"/>
        <w:spacing w:before="0" w:after="0" w:line="240" w:lineRule="auto"/>
        <w:ind w:firstLine="567"/>
        <w:jc w:val="both"/>
        <w:rPr>
          <w:sz w:val="28"/>
          <w:szCs w:val="28"/>
        </w:rPr>
      </w:pPr>
      <w:r w:rsidRPr="00177503">
        <w:rPr>
          <w:sz w:val="28"/>
          <w:szCs w:val="28"/>
        </w:rPr>
        <w:t xml:space="preserve">Ответы на обращения, принятые к рассмотрению в структурных подразделениях администрации </w:t>
      </w:r>
      <w:r w:rsidR="00177503" w:rsidRPr="00177503">
        <w:rPr>
          <w:sz w:val="28"/>
          <w:szCs w:val="28"/>
        </w:rPr>
        <w:t>Ковалевского сельского поселения Новокубанского района</w:t>
      </w:r>
      <w:r w:rsidRPr="00177503">
        <w:rPr>
          <w:sz w:val="28"/>
          <w:szCs w:val="28"/>
        </w:rPr>
        <w:t xml:space="preserve">, подписываются уполномоченными должностными лицами, если в их должностные обязанности в соответствии с должностными инструкциями входит подписание служебных документов. Ответы на обращения, относящиеся к компетенции </w:t>
      </w:r>
      <w:r w:rsidR="00177503" w:rsidRPr="00177503">
        <w:rPr>
          <w:sz w:val="28"/>
          <w:szCs w:val="28"/>
        </w:rPr>
        <w:t>организационного отдела</w:t>
      </w:r>
      <w:r w:rsidRPr="00177503">
        <w:rPr>
          <w:sz w:val="28"/>
          <w:szCs w:val="28"/>
        </w:rPr>
        <w:t xml:space="preserve">, подписываются </w:t>
      </w:r>
      <w:r w:rsidR="00177503">
        <w:rPr>
          <w:sz w:val="28"/>
          <w:szCs w:val="28"/>
        </w:rPr>
        <w:t xml:space="preserve">главой </w:t>
      </w:r>
      <w:r w:rsidR="00177503" w:rsidRPr="00733DB6">
        <w:rPr>
          <w:sz w:val="28"/>
          <w:szCs w:val="28"/>
        </w:rPr>
        <w:t>Ковалевского сельского поселения Новокубанского района</w:t>
      </w:r>
    </w:p>
    <w:p w:rsidR="0005662B" w:rsidRPr="00177503" w:rsidRDefault="0005662B" w:rsidP="00177503">
      <w:pPr>
        <w:pStyle w:val="a4"/>
        <w:shd w:val="clear" w:color="auto" w:fill="auto"/>
        <w:tabs>
          <w:tab w:val="left" w:pos="1504"/>
        </w:tabs>
        <w:autoSpaceDE w:val="0"/>
        <w:autoSpaceDN w:val="0"/>
        <w:adjustRightInd w:val="0"/>
        <w:spacing w:before="0" w:after="0" w:line="240" w:lineRule="auto"/>
        <w:ind w:firstLine="567"/>
        <w:jc w:val="both"/>
        <w:rPr>
          <w:sz w:val="28"/>
          <w:szCs w:val="28"/>
        </w:rPr>
      </w:pPr>
      <w:r w:rsidRPr="007545AC">
        <w:rPr>
          <w:sz w:val="28"/>
          <w:szCs w:val="28"/>
        </w:rPr>
        <w:t xml:space="preserve">В случае если ответы готовятся от имени главы </w:t>
      </w:r>
      <w:r w:rsidR="00177503" w:rsidRPr="007545AC">
        <w:rPr>
          <w:sz w:val="28"/>
          <w:szCs w:val="28"/>
        </w:rPr>
        <w:t>Ковалевского сельского поселения Новокубанского района</w:t>
      </w:r>
      <w:r w:rsidRPr="007545AC">
        <w:rPr>
          <w:sz w:val="28"/>
          <w:szCs w:val="28"/>
        </w:rPr>
        <w:t>, при необходимости продления срока рассмотрения обращения, уведомление заявителю о продлении срока подписывает заместитель главы, определенный резолюцией должностного лица, на имя которого поступило обращение, по согласованию с</w:t>
      </w:r>
      <w:r w:rsidR="00255E40" w:rsidRPr="007545AC">
        <w:rPr>
          <w:sz w:val="28"/>
          <w:szCs w:val="28"/>
        </w:rPr>
        <w:t xml:space="preserve"> ним. При отсутствии заместителя</w:t>
      </w:r>
      <w:r w:rsidRPr="007545AC">
        <w:rPr>
          <w:sz w:val="28"/>
          <w:szCs w:val="28"/>
        </w:rPr>
        <w:t xml:space="preserve"> указанное уведомление подписывают начальники </w:t>
      </w:r>
      <w:r w:rsidRPr="007545AC">
        <w:rPr>
          <w:sz w:val="28"/>
          <w:szCs w:val="28"/>
        </w:rPr>
        <w:lastRenderedPageBreak/>
        <w:t>отделов администрации в компетенции которых находятся вопросы рассматриваемого обращения по согласованию сдолжностным лицом, на имя которого поступило обращение</w:t>
      </w:r>
      <w:r w:rsidRPr="007545AC">
        <w:rPr>
          <w:color w:val="FF0000"/>
          <w:sz w:val="28"/>
          <w:szCs w:val="28"/>
        </w:rPr>
        <w:t>.</w:t>
      </w:r>
    </w:p>
    <w:p w:rsidR="0005662B" w:rsidRDefault="0005662B" w:rsidP="00426ADF">
      <w:pPr>
        <w:pStyle w:val="a4"/>
        <w:numPr>
          <w:ilvl w:val="0"/>
          <w:numId w:val="8"/>
        </w:numPr>
        <w:shd w:val="clear" w:color="auto" w:fill="auto"/>
        <w:tabs>
          <w:tab w:val="left" w:pos="1504"/>
        </w:tabs>
        <w:spacing w:before="0" w:after="0" w:line="240" w:lineRule="auto"/>
        <w:ind w:firstLine="567"/>
        <w:jc w:val="both"/>
        <w:rPr>
          <w:sz w:val="28"/>
          <w:szCs w:val="28"/>
        </w:rPr>
      </w:pPr>
      <w:r>
        <w:rPr>
          <w:sz w:val="28"/>
          <w:szCs w:val="28"/>
        </w:rPr>
        <w:t xml:space="preserve">Ответы заявителям от имени главы </w:t>
      </w:r>
      <w:r w:rsidR="00255E40" w:rsidRPr="00733DB6">
        <w:rPr>
          <w:sz w:val="28"/>
          <w:szCs w:val="28"/>
        </w:rPr>
        <w:t>Ковалевского сельского поселения Новокубанского района</w:t>
      </w:r>
      <w:r>
        <w:rPr>
          <w:sz w:val="28"/>
          <w:szCs w:val="28"/>
        </w:rPr>
        <w:t>, заместител</w:t>
      </w:r>
      <w:r w:rsidR="00255E40">
        <w:rPr>
          <w:sz w:val="28"/>
          <w:szCs w:val="28"/>
        </w:rPr>
        <w:t>я</w:t>
      </w:r>
      <w:r>
        <w:rPr>
          <w:sz w:val="28"/>
          <w:szCs w:val="28"/>
        </w:rPr>
        <w:t xml:space="preserve">, а также уполномоченных лиц структурных подразделений администрации </w:t>
      </w:r>
      <w:r w:rsidR="008B39E5">
        <w:rPr>
          <w:sz w:val="28"/>
          <w:szCs w:val="28"/>
        </w:rPr>
        <w:t>Ковалевского сельского поселения Новокубанского района</w:t>
      </w:r>
      <w:r>
        <w:rPr>
          <w:sz w:val="28"/>
          <w:szCs w:val="28"/>
        </w:rPr>
        <w:t xml:space="preserve">передаются для регистрации и отправки в </w:t>
      </w:r>
      <w:r w:rsidR="00255E40">
        <w:rPr>
          <w:sz w:val="28"/>
          <w:szCs w:val="28"/>
        </w:rPr>
        <w:t>организационный отдел</w:t>
      </w:r>
      <w:r>
        <w:rPr>
          <w:sz w:val="28"/>
          <w:szCs w:val="28"/>
        </w:rPr>
        <w:t xml:space="preserve"> с учетом раздела инструкции по делопроизводству администрации </w:t>
      </w:r>
      <w:r w:rsidR="008B39E5">
        <w:rPr>
          <w:sz w:val="28"/>
          <w:szCs w:val="28"/>
        </w:rPr>
        <w:t>Ковалевского сельского поселения Новокубанского района</w:t>
      </w:r>
      <w:r>
        <w:rPr>
          <w:sz w:val="28"/>
          <w:szCs w:val="28"/>
        </w:rPr>
        <w:t>по организации работы с исходящими документами, их регистрации и отправки. Ответы заявителям на обращения, поступившие непосредственно в адрес структурных подразделений администрации, передаются на регистрацию и отправку работнику структурного подразделения администрации, в должностные обязанности которого входит организация работы с обращениями граждан в структурном подразделении администрации.</w:t>
      </w:r>
    </w:p>
    <w:p w:rsidR="0005662B" w:rsidRDefault="0005662B" w:rsidP="00426ADF">
      <w:pPr>
        <w:pStyle w:val="a4"/>
        <w:numPr>
          <w:ilvl w:val="0"/>
          <w:numId w:val="8"/>
        </w:numPr>
        <w:shd w:val="clear" w:color="auto" w:fill="auto"/>
        <w:tabs>
          <w:tab w:val="left" w:pos="1504"/>
        </w:tabs>
        <w:spacing w:before="0" w:after="0" w:line="240" w:lineRule="auto"/>
        <w:ind w:firstLine="567"/>
        <w:jc w:val="both"/>
        <w:rPr>
          <w:sz w:val="28"/>
          <w:szCs w:val="28"/>
        </w:rPr>
      </w:pPr>
      <w:r>
        <w:rPr>
          <w:sz w:val="28"/>
          <w:szCs w:val="28"/>
        </w:rPr>
        <w:t>При направлении ответа на обращение, поступившее</w:t>
      </w:r>
      <w:r w:rsidRPr="007545AC">
        <w:rPr>
          <w:sz w:val="28"/>
          <w:szCs w:val="28"/>
        </w:rPr>
        <w:t>в соответствии с пунктом 2.1.1 настоящего раздела</w:t>
      </w:r>
      <w:r>
        <w:rPr>
          <w:sz w:val="28"/>
          <w:szCs w:val="28"/>
        </w:rPr>
        <w:t xml:space="preserve"> в форме электронного документа</w:t>
      </w:r>
      <w:r w:rsidRPr="007545AC">
        <w:rPr>
          <w:sz w:val="28"/>
          <w:szCs w:val="28"/>
        </w:rPr>
        <w:t>,</w:t>
      </w:r>
      <w:r>
        <w:rPr>
          <w:sz w:val="28"/>
          <w:szCs w:val="28"/>
        </w:rPr>
        <w:t xml:space="preserve"> по адресу электронной почты, указанной в обращении, подготовленный и подписанный ответ преобразуется в электронную форму при регистрации в системе СЭД в </w:t>
      </w:r>
      <w:r w:rsidR="00255E40">
        <w:rPr>
          <w:sz w:val="28"/>
          <w:szCs w:val="28"/>
        </w:rPr>
        <w:t>организационном отделе</w:t>
      </w:r>
      <w:r>
        <w:rPr>
          <w:sz w:val="28"/>
          <w:szCs w:val="28"/>
        </w:rPr>
        <w:t>. Гражданину направляется ответ в форме электронного образа документа с использованием СЭД (при технической возможности)работниками, ответственными за организацию работы с обращениями.</w:t>
      </w:r>
    </w:p>
    <w:p w:rsidR="0005662B" w:rsidRDefault="0005662B" w:rsidP="00426ADF">
      <w:pPr>
        <w:pStyle w:val="a4"/>
        <w:numPr>
          <w:ilvl w:val="0"/>
          <w:numId w:val="8"/>
        </w:numPr>
        <w:shd w:val="clear" w:color="auto" w:fill="auto"/>
        <w:tabs>
          <w:tab w:val="left" w:pos="1504"/>
        </w:tabs>
        <w:spacing w:before="0" w:after="0" w:line="240" w:lineRule="auto"/>
        <w:ind w:firstLine="567"/>
        <w:jc w:val="both"/>
        <w:rPr>
          <w:sz w:val="28"/>
          <w:szCs w:val="28"/>
        </w:rPr>
      </w:pPr>
      <w:r>
        <w:rPr>
          <w:sz w:val="28"/>
          <w:szCs w:val="28"/>
        </w:rPr>
        <w:t xml:space="preserve">Проекты ответов на обращения, находящиеся на контроле в </w:t>
      </w:r>
      <w:r w:rsidR="00255E40">
        <w:rPr>
          <w:sz w:val="28"/>
          <w:szCs w:val="28"/>
        </w:rPr>
        <w:t>организационном отделе</w:t>
      </w:r>
      <w:r>
        <w:rPr>
          <w:sz w:val="28"/>
          <w:szCs w:val="28"/>
        </w:rPr>
        <w:t>, не позднее чем за 7 дней до истечения срока рассмотрения обращения направляются работникам, ответственным за организацию работы с обращениями, для проведения оценки качества содержания ответов.</w:t>
      </w:r>
    </w:p>
    <w:p w:rsidR="0005662B" w:rsidRDefault="0005662B" w:rsidP="00426ADF">
      <w:pPr>
        <w:pStyle w:val="a4"/>
        <w:numPr>
          <w:ilvl w:val="0"/>
          <w:numId w:val="8"/>
        </w:numPr>
        <w:shd w:val="clear" w:color="auto" w:fill="auto"/>
        <w:tabs>
          <w:tab w:val="left" w:pos="1504"/>
        </w:tabs>
        <w:spacing w:before="0" w:after="0" w:line="240" w:lineRule="auto"/>
        <w:ind w:firstLine="567"/>
        <w:jc w:val="both"/>
        <w:rPr>
          <w:sz w:val="28"/>
          <w:szCs w:val="28"/>
        </w:rPr>
      </w:pPr>
      <w:r>
        <w:rPr>
          <w:sz w:val="28"/>
          <w:szCs w:val="28"/>
        </w:rPr>
        <w:t>При условии всестороннего и объективного рассмотрения обращения, а также полного фактического исполнения принятого по нему решения должностное лицо, давшее поручение о рассмотрении обращения, списывает материалы«в дело». В противном случае должностное лицо, давшее поручение о рассмотрении обращения, принимает дополнительные меры контроля до полного фактического исполнения принятого решения, всестороннего и объективного рассмотрения обращения.</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В случае если исполнителей по рассмотрению обращения несколько и один из них дает промежуточный ответ, то автору поручения о рассмотрении обращения представляются ответы после рассмотрения обращения всеми исполнителями (при условии, что срок окончательного рассмотрения не превышает 60 дней), с уведомлением ответственным исполнителем гражданина о продлении срока рассмотрения обращения.</w:t>
      </w: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После завершения рассмотрения обращения и направления ответа гражданину,исполнитель передает в </w:t>
      </w:r>
      <w:r w:rsidR="00255E40">
        <w:rPr>
          <w:sz w:val="28"/>
          <w:szCs w:val="28"/>
        </w:rPr>
        <w:t>организационный отдел</w:t>
      </w:r>
      <w:r>
        <w:rPr>
          <w:sz w:val="28"/>
          <w:szCs w:val="28"/>
        </w:rPr>
        <w:t xml:space="preserve"> граждан на архивное хранение подлинники материаловотносящихся к его рассмотрению (переписка, запросы, протоколырабочих совещаний, комиссий, акты и </w:t>
      </w:r>
      <w:r>
        <w:rPr>
          <w:sz w:val="28"/>
          <w:szCs w:val="28"/>
        </w:rPr>
        <w:lastRenderedPageBreak/>
        <w:t>прочиедокументы, если в поручении по рассмотрению обращения не указано иное).</w:t>
      </w:r>
    </w:p>
    <w:p w:rsidR="0005662B" w:rsidRDefault="0005662B" w:rsidP="00426ADF">
      <w:pPr>
        <w:pStyle w:val="a4"/>
        <w:numPr>
          <w:ilvl w:val="0"/>
          <w:numId w:val="8"/>
        </w:numPr>
        <w:shd w:val="clear" w:color="auto" w:fill="auto"/>
        <w:tabs>
          <w:tab w:val="left" w:pos="1504"/>
        </w:tabs>
        <w:spacing w:before="0" w:after="0" w:line="240" w:lineRule="auto"/>
        <w:ind w:firstLine="567"/>
        <w:jc w:val="both"/>
        <w:rPr>
          <w:sz w:val="28"/>
          <w:szCs w:val="28"/>
        </w:rPr>
      </w:pPr>
      <w:r>
        <w:rPr>
          <w:sz w:val="28"/>
          <w:szCs w:val="28"/>
        </w:rPr>
        <w:t>Лица, виновные в нарушении сроков и порядка рассмотрения обращений, несут ответственность, предусмотренную законодательством Российской Федерации.</w:t>
      </w:r>
    </w:p>
    <w:p w:rsidR="0005662B" w:rsidRDefault="0005662B" w:rsidP="00426ADF">
      <w:pPr>
        <w:pStyle w:val="a4"/>
        <w:numPr>
          <w:ilvl w:val="0"/>
          <w:numId w:val="8"/>
        </w:numPr>
        <w:shd w:val="clear" w:color="auto" w:fill="auto"/>
        <w:tabs>
          <w:tab w:val="left" w:pos="1504"/>
        </w:tabs>
        <w:spacing w:before="0" w:after="0" w:line="240" w:lineRule="auto"/>
        <w:ind w:firstLine="567"/>
        <w:jc w:val="both"/>
        <w:rPr>
          <w:sz w:val="28"/>
          <w:szCs w:val="28"/>
        </w:rPr>
      </w:pPr>
      <w:r>
        <w:rPr>
          <w:sz w:val="28"/>
          <w:szCs w:val="28"/>
        </w:rPr>
        <w:t>При оценке содержания ответов на обращения, а также документов и материалов по запросам федеральных и региональных органов власти работником структурного подразделения администрации, в должностные обязанности которого входит работа с обращениями граждан в структурном подразделении администрации, работниками, ответственными за организацию работы с обращениями,осуществляется:</w:t>
      </w:r>
    </w:p>
    <w:p w:rsidR="0005662B" w:rsidRDefault="0005662B" w:rsidP="00426ADF">
      <w:pPr>
        <w:pStyle w:val="a4"/>
        <w:shd w:val="clear" w:color="auto" w:fill="auto"/>
        <w:tabs>
          <w:tab w:val="left" w:pos="1504"/>
        </w:tabs>
        <w:spacing w:before="0" w:after="0" w:line="240" w:lineRule="auto"/>
        <w:ind w:firstLine="567"/>
        <w:jc w:val="both"/>
        <w:rPr>
          <w:sz w:val="28"/>
          <w:szCs w:val="28"/>
        </w:rPr>
      </w:pPr>
      <w:r>
        <w:rPr>
          <w:sz w:val="28"/>
          <w:szCs w:val="28"/>
        </w:rPr>
        <w:t>проверка соблюдения сроков рассмотрения обращения и предоставления информации по запросам;</w:t>
      </w:r>
    </w:p>
    <w:p w:rsidR="0005662B" w:rsidRDefault="0005662B" w:rsidP="00426ADF">
      <w:pPr>
        <w:pStyle w:val="a4"/>
        <w:shd w:val="clear" w:color="auto" w:fill="auto"/>
        <w:tabs>
          <w:tab w:val="left" w:pos="1504"/>
        </w:tabs>
        <w:spacing w:before="0" w:after="0" w:line="240" w:lineRule="auto"/>
        <w:ind w:firstLine="567"/>
        <w:jc w:val="both"/>
        <w:rPr>
          <w:sz w:val="28"/>
          <w:szCs w:val="28"/>
        </w:rPr>
      </w:pPr>
      <w:r>
        <w:rPr>
          <w:sz w:val="28"/>
          <w:szCs w:val="28"/>
        </w:rPr>
        <w:t>проверка оформления ответа на обращение и служебных документов, к которым приложены материалы, необходимые для рассмотрения обращения (бланка органа, даты и исходящего номера, ссылки на дату и номер контрольного обращения);</w:t>
      </w:r>
    </w:p>
    <w:p w:rsidR="0005662B" w:rsidRDefault="0005662B" w:rsidP="00426ADF">
      <w:pPr>
        <w:pStyle w:val="a4"/>
        <w:shd w:val="clear" w:color="auto" w:fill="auto"/>
        <w:tabs>
          <w:tab w:val="left" w:pos="1504"/>
        </w:tabs>
        <w:spacing w:before="0" w:after="0" w:line="240" w:lineRule="auto"/>
        <w:ind w:firstLine="567"/>
        <w:jc w:val="both"/>
        <w:rPr>
          <w:sz w:val="28"/>
          <w:szCs w:val="28"/>
        </w:rPr>
      </w:pPr>
      <w:r>
        <w:rPr>
          <w:sz w:val="28"/>
          <w:szCs w:val="28"/>
        </w:rPr>
        <w:t>анализ содержания ответа на обращение и представленных документов и материалов (актов, фото- и видеоматериалов), раскрывающих обстоятельства и подтверждающих (опровергающих) доводы автора;</w:t>
      </w:r>
    </w:p>
    <w:p w:rsidR="0005662B" w:rsidRDefault="0005662B" w:rsidP="00426ADF">
      <w:pPr>
        <w:pStyle w:val="a4"/>
        <w:shd w:val="clear" w:color="auto" w:fill="auto"/>
        <w:tabs>
          <w:tab w:val="left" w:pos="1504"/>
        </w:tabs>
        <w:spacing w:before="0" w:after="0" w:line="240" w:lineRule="auto"/>
        <w:ind w:firstLine="567"/>
        <w:jc w:val="both"/>
        <w:rPr>
          <w:sz w:val="28"/>
          <w:szCs w:val="28"/>
        </w:rPr>
      </w:pPr>
      <w:r>
        <w:rPr>
          <w:sz w:val="28"/>
          <w:szCs w:val="28"/>
        </w:rPr>
        <w:t>объективность и достаточность принятого решения по результатам рассмотрения обращения с вынесением одного из решений</w:t>
      </w:r>
      <w:proofErr w:type="gramStart"/>
      <w:r>
        <w:rPr>
          <w:sz w:val="28"/>
          <w:szCs w:val="28"/>
        </w:rPr>
        <w:t>:«</w:t>
      </w:r>
      <w:proofErr w:type="gramEnd"/>
      <w:r>
        <w:rPr>
          <w:sz w:val="28"/>
          <w:szCs w:val="28"/>
        </w:rPr>
        <w:t>поддержано», в том числе«меры приняты»,«не поддержано»,«разъяснено»;</w:t>
      </w:r>
    </w:p>
    <w:p w:rsidR="0005662B" w:rsidRDefault="0005662B" w:rsidP="00426ADF">
      <w:pPr>
        <w:pStyle w:val="a4"/>
        <w:shd w:val="clear" w:color="auto" w:fill="auto"/>
        <w:tabs>
          <w:tab w:val="left" w:pos="1504"/>
        </w:tabs>
        <w:spacing w:before="0" w:after="0" w:line="240" w:lineRule="auto"/>
        <w:ind w:firstLine="567"/>
        <w:jc w:val="both"/>
        <w:rPr>
          <w:sz w:val="28"/>
          <w:szCs w:val="28"/>
        </w:rPr>
      </w:pPr>
      <w:r>
        <w:rPr>
          <w:sz w:val="28"/>
          <w:szCs w:val="28"/>
        </w:rPr>
        <w:t>анализ наличия разъяснений о порядке реализации прав, свобод и законных интересов авторов (в случае принятия решения«разъяснено»);</w:t>
      </w:r>
    </w:p>
    <w:p w:rsidR="0005662B" w:rsidRDefault="0005662B" w:rsidP="00426ADF">
      <w:pPr>
        <w:pStyle w:val="a4"/>
        <w:shd w:val="clear" w:color="auto" w:fill="auto"/>
        <w:tabs>
          <w:tab w:val="left" w:pos="1504"/>
        </w:tabs>
        <w:spacing w:before="0" w:after="0" w:line="240" w:lineRule="auto"/>
        <w:ind w:firstLine="567"/>
        <w:jc w:val="both"/>
        <w:rPr>
          <w:sz w:val="28"/>
          <w:szCs w:val="28"/>
        </w:rPr>
      </w:pPr>
      <w:r>
        <w:rPr>
          <w:sz w:val="28"/>
          <w:szCs w:val="28"/>
        </w:rPr>
        <w:t>проверка наличия ссылок на конкретные нормы права.</w:t>
      </w:r>
    </w:p>
    <w:p w:rsidR="0005662B" w:rsidRDefault="0005662B" w:rsidP="00426ADF">
      <w:pPr>
        <w:pStyle w:val="a4"/>
        <w:numPr>
          <w:ilvl w:val="0"/>
          <w:numId w:val="8"/>
        </w:numPr>
        <w:shd w:val="clear" w:color="auto" w:fill="auto"/>
        <w:tabs>
          <w:tab w:val="left" w:pos="1504"/>
        </w:tabs>
        <w:spacing w:before="0" w:after="0" w:line="240" w:lineRule="auto"/>
        <w:ind w:firstLine="567"/>
        <w:jc w:val="both"/>
        <w:rPr>
          <w:sz w:val="28"/>
          <w:szCs w:val="28"/>
        </w:rPr>
      </w:pPr>
      <w:r>
        <w:rPr>
          <w:sz w:val="28"/>
          <w:szCs w:val="28"/>
        </w:rPr>
        <w:t>По результатам оценки ответа на обращение и представленных необходимых для рассмотрения обращения документов и материалов,работниками, ответственными за организацию работы с обращениями,принимается решение о соответствии ответа критериям своевременности, всесторонности, объективности рассмотрения, а также наличии правовых, экономических, технологических и прочих обоснований (в зависимости от содержания обращения) принятых решений. Если ответ не соответствует хотя бы одному из указанных критериев, то указанными работниками выносится предложениео его возврате исполнителю для принятия мер к устранению нарушений с указанием таких нарушений, о чем производится запись и виза работника  на проекте ответав СЭД иливтором экземпляре письма.</w:t>
      </w:r>
    </w:p>
    <w:p w:rsidR="0005662B" w:rsidRDefault="0005662B" w:rsidP="00426ADF">
      <w:pPr>
        <w:pStyle w:val="a4"/>
        <w:numPr>
          <w:ilvl w:val="0"/>
          <w:numId w:val="8"/>
        </w:numPr>
        <w:shd w:val="clear" w:color="auto" w:fill="auto"/>
        <w:tabs>
          <w:tab w:val="left" w:pos="1504"/>
        </w:tabs>
        <w:spacing w:before="0" w:after="0" w:line="240" w:lineRule="auto"/>
        <w:ind w:firstLine="567"/>
        <w:jc w:val="both"/>
        <w:rPr>
          <w:sz w:val="28"/>
          <w:szCs w:val="28"/>
        </w:rPr>
      </w:pPr>
      <w:r>
        <w:rPr>
          <w:sz w:val="28"/>
          <w:szCs w:val="28"/>
        </w:rPr>
        <w:t>Решение о сроках устранения нарушений принимается главой или должностным лицом, на имя которого поступило обращение, по предложениям работников,ответственных за организацию работы с обращениями, но в пределах общего срока рассмотрения обращения.</w:t>
      </w:r>
    </w:p>
    <w:p w:rsidR="0005662B" w:rsidRDefault="0005662B" w:rsidP="00426ADF">
      <w:pPr>
        <w:pStyle w:val="a4"/>
        <w:shd w:val="clear" w:color="auto" w:fill="auto"/>
        <w:tabs>
          <w:tab w:val="left" w:pos="1504"/>
        </w:tabs>
        <w:spacing w:before="0" w:after="0" w:line="240" w:lineRule="auto"/>
        <w:ind w:firstLine="567"/>
        <w:jc w:val="both"/>
        <w:rPr>
          <w:sz w:val="28"/>
          <w:szCs w:val="28"/>
        </w:rPr>
      </w:pPr>
    </w:p>
    <w:p w:rsidR="0005662B" w:rsidRDefault="0005662B" w:rsidP="00426ADF">
      <w:pPr>
        <w:pStyle w:val="a4"/>
        <w:numPr>
          <w:ilvl w:val="0"/>
          <w:numId w:val="1"/>
        </w:numPr>
        <w:shd w:val="clear" w:color="auto" w:fill="auto"/>
        <w:spacing w:before="0" w:after="0" w:line="240" w:lineRule="auto"/>
        <w:ind w:left="0" w:firstLine="567"/>
        <w:jc w:val="both"/>
        <w:rPr>
          <w:b/>
          <w:sz w:val="28"/>
          <w:szCs w:val="28"/>
        </w:rPr>
      </w:pPr>
      <w:r>
        <w:rPr>
          <w:b/>
          <w:sz w:val="28"/>
          <w:szCs w:val="28"/>
        </w:rPr>
        <w:t>ПОРЯДОК РАБОТЫ С УСТНЫМИ ОБРАЩЕНИЯМИ ГРАЖДАН</w:t>
      </w:r>
    </w:p>
    <w:p w:rsidR="0005662B" w:rsidRDefault="0005662B" w:rsidP="00426ADF">
      <w:pPr>
        <w:pStyle w:val="a4"/>
        <w:shd w:val="clear" w:color="auto" w:fill="auto"/>
        <w:spacing w:before="0" w:after="0" w:line="240" w:lineRule="auto"/>
        <w:ind w:firstLine="567"/>
        <w:jc w:val="both"/>
        <w:rPr>
          <w:b/>
          <w:sz w:val="28"/>
          <w:szCs w:val="28"/>
        </w:rPr>
      </w:pPr>
    </w:p>
    <w:p w:rsidR="0005662B" w:rsidRPr="00C31F13" w:rsidRDefault="0005662B" w:rsidP="00426ADF">
      <w:pPr>
        <w:pStyle w:val="a4"/>
        <w:shd w:val="clear" w:color="auto" w:fill="auto"/>
        <w:spacing w:before="0" w:after="0" w:line="240" w:lineRule="auto"/>
        <w:ind w:firstLine="567"/>
        <w:jc w:val="both"/>
        <w:rPr>
          <w:b/>
          <w:sz w:val="28"/>
          <w:szCs w:val="28"/>
        </w:rPr>
      </w:pPr>
      <w:r>
        <w:rPr>
          <w:b/>
          <w:sz w:val="28"/>
          <w:szCs w:val="28"/>
        </w:rPr>
        <w:t>3.1. Организация приема граждан администрации</w:t>
      </w:r>
      <w:r w:rsidR="00255E40" w:rsidRPr="00C31F13">
        <w:rPr>
          <w:b/>
          <w:sz w:val="28"/>
          <w:szCs w:val="28"/>
        </w:rPr>
        <w:t>Ковалевского сельского поселения Новокубанского района</w:t>
      </w:r>
    </w:p>
    <w:p w:rsidR="00255E40" w:rsidRDefault="00255E40" w:rsidP="00426ADF">
      <w:pPr>
        <w:pStyle w:val="a4"/>
        <w:shd w:val="clear" w:color="auto" w:fill="auto"/>
        <w:spacing w:before="0" w:after="0" w:line="240" w:lineRule="auto"/>
        <w:ind w:firstLine="567"/>
        <w:jc w:val="both"/>
        <w:rPr>
          <w:b/>
          <w:sz w:val="28"/>
          <w:szCs w:val="28"/>
        </w:rPr>
      </w:pPr>
    </w:p>
    <w:p w:rsidR="0005662B" w:rsidRDefault="0005662B" w:rsidP="00426ADF">
      <w:pPr>
        <w:pStyle w:val="a4"/>
        <w:numPr>
          <w:ilvl w:val="0"/>
          <w:numId w:val="9"/>
        </w:numPr>
        <w:shd w:val="clear" w:color="auto" w:fill="auto"/>
        <w:tabs>
          <w:tab w:val="left" w:pos="1533"/>
        </w:tabs>
        <w:spacing w:before="0" w:after="0" w:line="240" w:lineRule="auto"/>
        <w:ind w:firstLine="567"/>
        <w:jc w:val="both"/>
        <w:rPr>
          <w:sz w:val="28"/>
          <w:szCs w:val="28"/>
        </w:rPr>
      </w:pPr>
      <w:r>
        <w:rPr>
          <w:sz w:val="28"/>
          <w:szCs w:val="28"/>
        </w:rPr>
        <w:t xml:space="preserve">Прием граждан осуществляется в администрации </w:t>
      </w:r>
      <w:r w:rsidR="008B39E5">
        <w:rPr>
          <w:sz w:val="28"/>
          <w:szCs w:val="28"/>
        </w:rPr>
        <w:t>Ковалевского сельского поселения Новокубанского района</w:t>
      </w:r>
      <w:r>
        <w:rPr>
          <w:sz w:val="28"/>
          <w:szCs w:val="28"/>
        </w:rPr>
        <w:t xml:space="preserve"> по адресу: </w:t>
      </w:r>
      <w:r w:rsidR="00255E40">
        <w:rPr>
          <w:sz w:val="28"/>
          <w:szCs w:val="28"/>
        </w:rPr>
        <w:t>с. Ковалевское</w:t>
      </w:r>
      <w:r>
        <w:rPr>
          <w:sz w:val="28"/>
          <w:szCs w:val="28"/>
        </w:rPr>
        <w:t xml:space="preserve">, ул. Первомайская, д. </w:t>
      </w:r>
      <w:r w:rsidR="00255E40">
        <w:rPr>
          <w:sz w:val="28"/>
          <w:szCs w:val="28"/>
        </w:rPr>
        <w:t>29</w:t>
      </w:r>
      <w:r>
        <w:rPr>
          <w:sz w:val="28"/>
          <w:szCs w:val="28"/>
        </w:rPr>
        <w:t xml:space="preserve"> ежедневно, с 9.00 до 1</w:t>
      </w:r>
      <w:r w:rsidR="00255E40">
        <w:rPr>
          <w:sz w:val="28"/>
          <w:szCs w:val="28"/>
        </w:rPr>
        <w:t>2</w:t>
      </w:r>
      <w:r>
        <w:rPr>
          <w:sz w:val="28"/>
          <w:szCs w:val="28"/>
        </w:rPr>
        <w:t>.00 часов и с 14.00 до 16.00 часов, кроме выходных и нерабочих праздничных дней.</w:t>
      </w:r>
    </w:p>
    <w:p w:rsidR="00255E40" w:rsidRDefault="0005662B" w:rsidP="00255E40">
      <w:pPr>
        <w:pStyle w:val="a4"/>
        <w:shd w:val="clear" w:color="auto" w:fill="auto"/>
        <w:tabs>
          <w:tab w:val="left" w:pos="851"/>
        </w:tabs>
        <w:spacing w:before="0" w:after="0" w:line="240" w:lineRule="auto"/>
        <w:ind w:firstLine="567"/>
        <w:jc w:val="both"/>
        <w:rPr>
          <w:sz w:val="28"/>
          <w:szCs w:val="28"/>
        </w:rPr>
      </w:pPr>
      <w:r>
        <w:rPr>
          <w:sz w:val="28"/>
          <w:szCs w:val="28"/>
        </w:rPr>
        <w:t xml:space="preserve">Информация о месте приема граждан, об установленных днях и часах приема размещается на официальном сайте администрации </w:t>
      </w:r>
      <w:r w:rsidR="00255E40" w:rsidRPr="00733DB6">
        <w:rPr>
          <w:sz w:val="28"/>
          <w:szCs w:val="28"/>
        </w:rPr>
        <w:t>Ковалевского сельского поселения Новокубанского района</w:t>
      </w:r>
    </w:p>
    <w:p w:rsidR="0005662B" w:rsidRDefault="0005662B" w:rsidP="00255E40">
      <w:pPr>
        <w:pStyle w:val="a4"/>
        <w:shd w:val="clear" w:color="auto" w:fill="auto"/>
        <w:tabs>
          <w:tab w:val="left" w:pos="851"/>
        </w:tabs>
        <w:spacing w:before="0" w:after="0" w:line="240" w:lineRule="auto"/>
        <w:ind w:firstLine="567"/>
        <w:jc w:val="both"/>
        <w:rPr>
          <w:sz w:val="28"/>
          <w:szCs w:val="28"/>
        </w:rPr>
      </w:pPr>
      <w:r>
        <w:rPr>
          <w:sz w:val="28"/>
          <w:szCs w:val="28"/>
        </w:rPr>
        <w:t>Прием граждан ведут работники,ответственные за организацию работы с обращениями.</w:t>
      </w:r>
    </w:p>
    <w:p w:rsidR="0005662B" w:rsidRDefault="0005662B" w:rsidP="00426ADF">
      <w:pPr>
        <w:pStyle w:val="a4"/>
        <w:numPr>
          <w:ilvl w:val="0"/>
          <w:numId w:val="9"/>
        </w:numPr>
        <w:shd w:val="clear" w:color="auto" w:fill="auto"/>
        <w:tabs>
          <w:tab w:val="left" w:pos="1533"/>
        </w:tabs>
        <w:spacing w:before="0" w:after="0" w:line="240" w:lineRule="auto"/>
        <w:ind w:firstLine="567"/>
        <w:jc w:val="both"/>
        <w:rPr>
          <w:sz w:val="28"/>
          <w:szCs w:val="28"/>
        </w:rPr>
      </w:pPr>
      <w:r>
        <w:rPr>
          <w:sz w:val="28"/>
          <w:szCs w:val="28"/>
        </w:rPr>
        <w:t>Помещения, выделенные для ведения приема граждан, должны соответствовать санитарным правилам СП 2.2.3670-20«Санитарно- эпидемиологические требования к условиям труда» и требованиям Федерального закона от 24 ноября 1995 года № 181-ФЗ«О социальной защите инвалидов в Российской Федерации».</w:t>
      </w:r>
    </w:p>
    <w:p w:rsidR="0005662B" w:rsidRDefault="0005662B" w:rsidP="00426ADF">
      <w:pPr>
        <w:pStyle w:val="a4"/>
        <w:numPr>
          <w:ilvl w:val="0"/>
          <w:numId w:val="9"/>
        </w:numPr>
        <w:shd w:val="clear" w:color="auto" w:fill="auto"/>
        <w:tabs>
          <w:tab w:val="left" w:pos="1533"/>
        </w:tabs>
        <w:spacing w:before="0" w:after="0" w:line="240" w:lineRule="auto"/>
        <w:ind w:firstLine="567"/>
        <w:jc w:val="both"/>
        <w:rPr>
          <w:sz w:val="28"/>
          <w:szCs w:val="28"/>
        </w:rPr>
      </w:pPr>
      <w:r>
        <w:rPr>
          <w:sz w:val="28"/>
          <w:szCs w:val="28"/>
        </w:rPr>
        <w:t>Рабочее место работника,ответственного за организацию работы с обращениями, осуществляющего прием граждан, оборудуется компьютерами и оргтехникой.</w:t>
      </w:r>
    </w:p>
    <w:p w:rsidR="0005662B" w:rsidRDefault="0005662B" w:rsidP="00426ADF">
      <w:pPr>
        <w:pStyle w:val="a4"/>
        <w:shd w:val="clear" w:color="auto" w:fill="auto"/>
        <w:spacing w:before="0" w:after="0" w:line="240" w:lineRule="auto"/>
        <w:ind w:firstLine="567"/>
        <w:jc w:val="both"/>
        <w:rPr>
          <w:sz w:val="28"/>
          <w:szCs w:val="28"/>
        </w:rPr>
      </w:pPr>
      <w:r>
        <w:rPr>
          <w:sz w:val="28"/>
          <w:szCs w:val="28"/>
        </w:rPr>
        <w:t>Работник, ответственный за организацию работы с обращениями</w:t>
      </w:r>
      <w:r w:rsidR="00255E40">
        <w:rPr>
          <w:sz w:val="28"/>
          <w:szCs w:val="28"/>
        </w:rPr>
        <w:t>, осуществляющий прием граждан</w:t>
      </w:r>
      <w:r>
        <w:rPr>
          <w:sz w:val="28"/>
          <w:szCs w:val="28"/>
        </w:rPr>
        <w:t>, обеспечивается настольной табличкой, содержащей сведения о его фамилии, имени, отчестве (при наличии) и должности.</w:t>
      </w:r>
    </w:p>
    <w:p w:rsidR="0005662B" w:rsidRDefault="0005662B" w:rsidP="00426ADF">
      <w:pPr>
        <w:pStyle w:val="a4"/>
        <w:numPr>
          <w:ilvl w:val="0"/>
          <w:numId w:val="9"/>
        </w:numPr>
        <w:shd w:val="clear" w:color="auto" w:fill="auto"/>
        <w:tabs>
          <w:tab w:val="left" w:pos="1624"/>
        </w:tabs>
        <w:spacing w:before="0" w:after="0" w:line="240" w:lineRule="auto"/>
        <w:ind w:firstLine="567"/>
        <w:jc w:val="both"/>
        <w:rPr>
          <w:sz w:val="28"/>
          <w:szCs w:val="28"/>
        </w:rPr>
      </w:pPr>
      <w:r>
        <w:rPr>
          <w:sz w:val="28"/>
          <w:szCs w:val="28"/>
        </w:rPr>
        <w:t>Места ожидания и личного приема граждан оборудуются стульями, столами, системами вентиляции,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 питьевой водой и одноразовой посудой. В помещение обеспечивается доступ для граждан с ограниченными физическими возможностями.</w:t>
      </w: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Заявители обеспечиваются канцелярскими принадлежностями, бумагой, бланками заявлений на имя главы </w:t>
      </w:r>
      <w:r w:rsidR="00255E40" w:rsidRPr="00733DB6">
        <w:rPr>
          <w:sz w:val="28"/>
          <w:szCs w:val="28"/>
        </w:rPr>
        <w:t>Ковалевского сельского поселения Новокубанского района</w:t>
      </w:r>
      <w:r w:rsidR="00255E40">
        <w:rPr>
          <w:sz w:val="28"/>
          <w:szCs w:val="28"/>
        </w:rPr>
        <w:t>, заместителя</w:t>
      </w:r>
      <w:r>
        <w:rPr>
          <w:sz w:val="28"/>
          <w:szCs w:val="28"/>
        </w:rPr>
        <w:t>.</w:t>
      </w:r>
    </w:p>
    <w:p w:rsidR="0005662B" w:rsidRDefault="0005662B" w:rsidP="00426ADF">
      <w:pPr>
        <w:pStyle w:val="a4"/>
        <w:numPr>
          <w:ilvl w:val="0"/>
          <w:numId w:val="9"/>
        </w:numPr>
        <w:shd w:val="clear" w:color="auto" w:fill="auto"/>
        <w:tabs>
          <w:tab w:val="left" w:pos="1552"/>
        </w:tabs>
        <w:spacing w:before="0" w:after="0" w:line="240" w:lineRule="auto"/>
        <w:ind w:firstLine="567"/>
        <w:jc w:val="both"/>
        <w:rPr>
          <w:sz w:val="28"/>
          <w:szCs w:val="28"/>
        </w:rPr>
      </w:pPr>
      <w:r>
        <w:rPr>
          <w:sz w:val="28"/>
          <w:szCs w:val="28"/>
        </w:rPr>
        <w:t xml:space="preserve">В помещении </w:t>
      </w:r>
      <w:r w:rsidR="00255E40">
        <w:rPr>
          <w:sz w:val="28"/>
          <w:szCs w:val="28"/>
        </w:rPr>
        <w:t>администрации</w:t>
      </w:r>
      <w:r>
        <w:rPr>
          <w:sz w:val="28"/>
          <w:szCs w:val="28"/>
        </w:rPr>
        <w:t xml:space="preserve"> оборудуется система видеонаблюдения.</w:t>
      </w:r>
    </w:p>
    <w:p w:rsidR="0005662B" w:rsidRDefault="0005662B" w:rsidP="00426ADF">
      <w:pPr>
        <w:pStyle w:val="a4"/>
        <w:numPr>
          <w:ilvl w:val="0"/>
          <w:numId w:val="9"/>
        </w:numPr>
        <w:shd w:val="clear" w:color="auto" w:fill="auto"/>
        <w:tabs>
          <w:tab w:val="left" w:pos="1586"/>
        </w:tabs>
        <w:spacing w:before="0" w:after="0" w:line="240" w:lineRule="auto"/>
        <w:ind w:firstLine="567"/>
        <w:jc w:val="both"/>
        <w:rPr>
          <w:sz w:val="28"/>
          <w:szCs w:val="28"/>
        </w:rPr>
      </w:pPr>
      <w:r>
        <w:rPr>
          <w:sz w:val="28"/>
          <w:szCs w:val="28"/>
        </w:rPr>
        <w:t xml:space="preserve">В помещении </w:t>
      </w:r>
      <w:r w:rsidR="00255E40">
        <w:rPr>
          <w:sz w:val="28"/>
          <w:szCs w:val="28"/>
        </w:rPr>
        <w:t xml:space="preserve">администрации </w:t>
      </w:r>
      <w:r>
        <w:rPr>
          <w:sz w:val="28"/>
          <w:szCs w:val="28"/>
        </w:rPr>
        <w:t>устанавливается информационный терминал либо компьютер с доступом к информационным системам общего пользования, в доступном для граждан месте.</w:t>
      </w:r>
    </w:p>
    <w:p w:rsidR="0005662B" w:rsidRDefault="0005662B" w:rsidP="00426ADF">
      <w:pPr>
        <w:tabs>
          <w:tab w:val="left" w:pos="5621"/>
        </w:tabs>
        <w:spacing w:after="0" w:line="240" w:lineRule="auto"/>
        <w:ind w:firstLine="567"/>
        <w:jc w:val="both"/>
        <w:rPr>
          <w:sz w:val="24"/>
          <w:szCs w:val="24"/>
          <w:lang w:eastAsia="en-US"/>
        </w:rPr>
      </w:pPr>
      <w:r>
        <w:rPr>
          <w:rFonts w:hint="eastAsia"/>
          <w:lang w:eastAsia="en-US"/>
        </w:rPr>
        <w:tab/>
      </w:r>
    </w:p>
    <w:p w:rsidR="0005662B" w:rsidRDefault="0005662B" w:rsidP="00426ADF">
      <w:pPr>
        <w:pStyle w:val="a4"/>
        <w:numPr>
          <w:ilvl w:val="0"/>
          <w:numId w:val="9"/>
        </w:numPr>
        <w:shd w:val="clear" w:color="auto" w:fill="auto"/>
        <w:tabs>
          <w:tab w:val="left" w:pos="1470"/>
        </w:tabs>
        <w:spacing w:before="0" w:after="0" w:line="240" w:lineRule="auto"/>
        <w:ind w:firstLine="567"/>
        <w:jc w:val="both"/>
        <w:rPr>
          <w:sz w:val="28"/>
          <w:szCs w:val="28"/>
        </w:rPr>
      </w:pPr>
      <w:r>
        <w:rPr>
          <w:sz w:val="28"/>
          <w:szCs w:val="28"/>
        </w:rPr>
        <w:t>Прием граждан осуществляется в порядке очередности. Отдельные категории граждан в случаях, предусмотренных законодательством Российской Федерации, пользуются правом на личный прием в первоочередном порядке.</w:t>
      </w:r>
    </w:p>
    <w:p w:rsidR="0005662B" w:rsidRDefault="0005662B" w:rsidP="00426ADF">
      <w:pPr>
        <w:pStyle w:val="a4"/>
        <w:numPr>
          <w:ilvl w:val="0"/>
          <w:numId w:val="9"/>
        </w:numPr>
        <w:shd w:val="clear" w:color="auto" w:fill="auto"/>
        <w:tabs>
          <w:tab w:val="left" w:pos="1557"/>
        </w:tabs>
        <w:spacing w:before="0" w:after="0" w:line="240" w:lineRule="auto"/>
        <w:ind w:firstLine="567"/>
        <w:jc w:val="both"/>
        <w:rPr>
          <w:sz w:val="28"/>
          <w:szCs w:val="28"/>
        </w:rPr>
      </w:pPr>
      <w:r>
        <w:rPr>
          <w:sz w:val="28"/>
          <w:szCs w:val="28"/>
        </w:rPr>
        <w:t xml:space="preserve">При приеме в </w:t>
      </w:r>
      <w:r w:rsidR="00255E40">
        <w:rPr>
          <w:sz w:val="28"/>
          <w:szCs w:val="28"/>
        </w:rPr>
        <w:t>администрации</w:t>
      </w:r>
      <w:r>
        <w:rPr>
          <w:sz w:val="28"/>
          <w:szCs w:val="28"/>
        </w:rPr>
        <w:t xml:space="preserve"> гражданин в обязательном порядке предъявляет документ, удостоверяющий его личность.</w:t>
      </w:r>
    </w:p>
    <w:p w:rsidR="0005662B" w:rsidRDefault="0005662B" w:rsidP="00426ADF">
      <w:pPr>
        <w:pStyle w:val="a4"/>
        <w:numPr>
          <w:ilvl w:val="0"/>
          <w:numId w:val="9"/>
        </w:numPr>
        <w:shd w:val="clear" w:color="auto" w:fill="auto"/>
        <w:tabs>
          <w:tab w:val="left" w:pos="1600"/>
        </w:tabs>
        <w:spacing w:before="0" w:after="0" w:line="240" w:lineRule="auto"/>
        <w:ind w:firstLine="567"/>
        <w:jc w:val="both"/>
        <w:rPr>
          <w:sz w:val="28"/>
          <w:szCs w:val="28"/>
        </w:rPr>
      </w:pPr>
      <w:r>
        <w:rPr>
          <w:sz w:val="28"/>
          <w:szCs w:val="28"/>
        </w:rPr>
        <w:lastRenderedPageBreak/>
        <w:t>Содержание устного обращения заносится в электронную учетную карточку приема гражданина в электронном журнале«Устные обращения» СЭД (далее - электронная учетная карточка приема).</w:t>
      </w: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В электронную учетную карточку приема вносятся: </w:t>
      </w: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дата регистрации; </w:t>
      </w:r>
    </w:p>
    <w:p w:rsidR="0005662B" w:rsidRDefault="0005662B" w:rsidP="00426ADF">
      <w:pPr>
        <w:pStyle w:val="a4"/>
        <w:shd w:val="clear" w:color="auto" w:fill="auto"/>
        <w:spacing w:before="0" w:after="0" w:line="240" w:lineRule="auto"/>
        <w:ind w:firstLine="567"/>
        <w:jc w:val="both"/>
        <w:rPr>
          <w:sz w:val="28"/>
          <w:szCs w:val="28"/>
        </w:rPr>
      </w:pPr>
      <w:r>
        <w:rPr>
          <w:sz w:val="28"/>
          <w:szCs w:val="28"/>
        </w:rPr>
        <w:t>регистрационный номер;</w:t>
      </w:r>
    </w:p>
    <w:p w:rsidR="0005662B" w:rsidRDefault="0005662B" w:rsidP="00426ADF">
      <w:pPr>
        <w:pStyle w:val="a4"/>
        <w:shd w:val="clear" w:color="auto" w:fill="auto"/>
        <w:spacing w:before="0" w:after="0" w:line="240" w:lineRule="auto"/>
        <w:ind w:firstLine="567"/>
        <w:jc w:val="both"/>
        <w:rPr>
          <w:sz w:val="28"/>
          <w:szCs w:val="28"/>
        </w:rPr>
      </w:pPr>
      <w:proofErr w:type="gramStart"/>
      <w:r>
        <w:rPr>
          <w:sz w:val="28"/>
          <w:szCs w:val="28"/>
        </w:rPr>
        <w:t>фамилия, имя, отчество (при наличии) гражданина (в именительном падеже) и его почтовый адрес, телефон (при наличии);</w:t>
      </w:r>
      <w:proofErr w:type="gramEnd"/>
    </w:p>
    <w:p w:rsidR="0005662B" w:rsidRDefault="0005662B" w:rsidP="00426ADF">
      <w:pPr>
        <w:pStyle w:val="a4"/>
        <w:shd w:val="clear" w:color="auto" w:fill="auto"/>
        <w:spacing w:before="0" w:after="0" w:line="240" w:lineRule="auto"/>
        <w:ind w:firstLine="567"/>
        <w:jc w:val="both"/>
        <w:rPr>
          <w:sz w:val="28"/>
          <w:szCs w:val="28"/>
        </w:rPr>
      </w:pPr>
      <w:proofErr w:type="gramStart"/>
      <w:r>
        <w:rPr>
          <w:sz w:val="28"/>
          <w:szCs w:val="28"/>
        </w:rPr>
        <w:t xml:space="preserve">форма обращения (устно, письменно) вид обращения (заявление, предложение, жалоба и другое); </w:t>
      </w:r>
      <w:proofErr w:type="gramEnd"/>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признак обращения (первичное, повторное, многократное, дубликатное); </w:t>
      </w:r>
    </w:p>
    <w:p w:rsidR="0005662B" w:rsidRDefault="0005662B" w:rsidP="00426ADF">
      <w:pPr>
        <w:pStyle w:val="a4"/>
        <w:shd w:val="clear" w:color="auto" w:fill="auto"/>
        <w:spacing w:before="0" w:after="0" w:line="240" w:lineRule="auto"/>
        <w:ind w:firstLine="567"/>
        <w:jc w:val="both"/>
        <w:rPr>
          <w:sz w:val="28"/>
          <w:szCs w:val="28"/>
        </w:rPr>
      </w:pPr>
      <w:r>
        <w:rPr>
          <w:sz w:val="28"/>
          <w:szCs w:val="28"/>
        </w:rPr>
        <w:t>содержание вопроса, которое должно быть ясным и понятным, отражать его суть;</w:t>
      </w:r>
    </w:p>
    <w:p w:rsidR="0005662B" w:rsidRDefault="0005662B" w:rsidP="00426ADF">
      <w:pPr>
        <w:pStyle w:val="a4"/>
        <w:shd w:val="clear" w:color="auto" w:fill="auto"/>
        <w:spacing w:before="0" w:after="0" w:line="240" w:lineRule="auto"/>
        <w:ind w:firstLine="567"/>
        <w:jc w:val="both"/>
        <w:rPr>
          <w:sz w:val="28"/>
          <w:szCs w:val="28"/>
        </w:rPr>
      </w:pPr>
      <w:r>
        <w:rPr>
          <w:sz w:val="28"/>
          <w:szCs w:val="28"/>
        </w:rPr>
        <w:t>шифр тематики обращения согласно Типовому общероссийскому тематическому классификатору обращений граждан, организаций и общественных объединений;</w:t>
      </w:r>
    </w:p>
    <w:p w:rsidR="0005662B" w:rsidRDefault="0005662B" w:rsidP="00426ADF">
      <w:pPr>
        <w:pStyle w:val="a4"/>
        <w:shd w:val="clear" w:color="auto" w:fill="auto"/>
        <w:spacing w:before="0" w:after="0" w:line="240" w:lineRule="auto"/>
        <w:ind w:firstLine="567"/>
        <w:jc w:val="both"/>
        <w:rPr>
          <w:sz w:val="28"/>
          <w:szCs w:val="28"/>
        </w:rPr>
      </w:pPr>
      <w:r>
        <w:rPr>
          <w:sz w:val="28"/>
          <w:szCs w:val="28"/>
        </w:rPr>
        <w:t>результат рассмотрения вопроса, содержащегося в устном обращении гражданина (разъяснено в ходе приема, принято письменное обращение).</w:t>
      </w:r>
    </w:p>
    <w:p w:rsidR="0005662B" w:rsidRDefault="0005662B" w:rsidP="00426ADF">
      <w:pPr>
        <w:pStyle w:val="a4"/>
        <w:numPr>
          <w:ilvl w:val="0"/>
          <w:numId w:val="9"/>
        </w:numPr>
        <w:shd w:val="clear" w:color="auto" w:fill="auto"/>
        <w:tabs>
          <w:tab w:val="left" w:pos="1850"/>
        </w:tabs>
        <w:spacing w:before="0" w:after="0" w:line="240" w:lineRule="auto"/>
        <w:ind w:firstLine="567"/>
        <w:jc w:val="both"/>
        <w:rPr>
          <w:sz w:val="28"/>
          <w:szCs w:val="28"/>
        </w:rPr>
      </w:pPr>
      <w:r>
        <w:rPr>
          <w:sz w:val="28"/>
          <w:szCs w:val="28"/>
        </w:rPr>
        <w:t xml:space="preserve">Работник,ответственный за организацию работы с обращениями, ведущий прием, дает заявителю исчерпывающие разъяснения в части, относящейся к компетенции </w:t>
      </w:r>
      <w:r w:rsidR="00255E40">
        <w:rPr>
          <w:sz w:val="28"/>
          <w:szCs w:val="28"/>
        </w:rPr>
        <w:t>администрации</w:t>
      </w:r>
      <w:r>
        <w:rPr>
          <w:sz w:val="28"/>
          <w:szCs w:val="28"/>
        </w:rPr>
        <w:t xml:space="preserve">, в том числе о порядке организации личного приема граждан в администрации </w:t>
      </w:r>
      <w:r w:rsidR="00255E40" w:rsidRPr="00733DB6">
        <w:rPr>
          <w:sz w:val="28"/>
          <w:szCs w:val="28"/>
        </w:rPr>
        <w:t>Ковалевского сельского поселения Новокубанского района</w:t>
      </w:r>
      <w:r>
        <w:rPr>
          <w:sz w:val="28"/>
          <w:szCs w:val="28"/>
        </w:rPr>
        <w:t>, а также дает необходимые разъяснения по составлению письменного обращения в соответствии со статьей 7 Федерального закона № 59-ФЗ.</w:t>
      </w: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Если поднимаемые в ходе приема вопросы относятся к компетенции иных структурных подразделений администрации </w:t>
      </w:r>
      <w:r w:rsidR="00CD0986" w:rsidRPr="00733DB6">
        <w:rPr>
          <w:sz w:val="28"/>
          <w:szCs w:val="28"/>
        </w:rPr>
        <w:t>Ковалевского сельского поселения Новокубанского района</w:t>
      </w:r>
      <w:r>
        <w:rPr>
          <w:sz w:val="28"/>
          <w:szCs w:val="28"/>
        </w:rPr>
        <w:t xml:space="preserve">, работником,ответственным  за организацию работы с обращениями, в день обращения гражданина организуется проведение приема заявителя работниками соответствующего структурного подразделения администрации </w:t>
      </w:r>
      <w:r w:rsidR="00CD0986" w:rsidRPr="00733DB6">
        <w:rPr>
          <w:sz w:val="28"/>
          <w:szCs w:val="28"/>
        </w:rPr>
        <w:t>Ковалевского сельского поселения Новокубанского района</w:t>
      </w:r>
      <w:r>
        <w:rPr>
          <w:sz w:val="28"/>
          <w:szCs w:val="28"/>
        </w:rPr>
        <w:t>, в компетенцию которых входит решение поставленных в обращении вопросов, лично, по телефону либо в режиме видеосвязи с использованием системы личного приема граждан на базе сетевого справочного телефонного узла Российской Федерации (далее - ССТУ.РФ).</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В случае если в устном обращении гражданина содержатся вопросы, решение которых входит в компетенциютерриториальных органов федеральных органов исполнительной власти, органов исполнительной власти Краснодарского края и иных органов, осуществляющих публично значимые функции, заявителю дается разъяснение, куда и в каком порядке ему следует обратиться.</w:t>
      </w:r>
    </w:p>
    <w:p w:rsidR="0005662B" w:rsidRDefault="0005662B" w:rsidP="00426ADF">
      <w:pPr>
        <w:pStyle w:val="a4"/>
        <w:numPr>
          <w:ilvl w:val="0"/>
          <w:numId w:val="9"/>
        </w:numPr>
        <w:shd w:val="clear" w:color="auto" w:fill="auto"/>
        <w:tabs>
          <w:tab w:val="left" w:pos="1643"/>
        </w:tabs>
        <w:spacing w:before="0" w:after="0" w:line="240" w:lineRule="auto"/>
        <w:ind w:firstLine="567"/>
        <w:jc w:val="both"/>
        <w:rPr>
          <w:sz w:val="28"/>
          <w:szCs w:val="28"/>
        </w:rPr>
      </w:pPr>
      <w:r>
        <w:rPr>
          <w:sz w:val="28"/>
          <w:szCs w:val="28"/>
        </w:rPr>
        <w:t>В случае если гражданин обратился в администраци</w:t>
      </w:r>
      <w:r w:rsidR="00C31F13">
        <w:rPr>
          <w:sz w:val="28"/>
          <w:szCs w:val="28"/>
        </w:rPr>
        <w:t>ю</w:t>
      </w:r>
      <w:r w:rsidR="008B39E5">
        <w:rPr>
          <w:sz w:val="28"/>
          <w:szCs w:val="28"/>
        </w:rPr>
        <w:t>Ковалевского сельского поселения Новокубанского района</w:t>
      </w:r>
      <w:r>
        <w:rPr>
          <w:sz w:val="28"/>
          <w:szCs w:val="28"/>
        </w:rPr>
        <w:t>с просьбой об оказании бесплатной юридической помощип</w:t>
      </w:r>
      <w:r>
        <w:rPr>
          <w:rStyle w:val="a8"/>
          <w:i w:val="0"/>
          <w:iCs w:val="0"/>
          <w:sz w:val="28"/>
          <w:szCs w:val="28"/>
        </w:rPr>
        <w:t>о вопросам</w:t>
      </w:r>
      <w:r>
        <w:rPr>
          <w:sz w:val="28"/>
          <w:szCs w:val="28"/>
        </w:rPr>
        <w:t>, </w:t>
      </w:r>
      <w:r>
        <w:rPr>
          <w:rStyle w:val="a8"/>
          <w:i w:val="0"/>
          <w:iCs w:val="0"/>
          <w:sz w:val="28"/>
          <w:szCs w:val="28"/>
        </w:rPr>
        <w:t xml:space="preserve">не относящимся к компетенции структурных подразделений администрации </w:t>
      </w:r>
      <w:r w:rsidR="00C31F13" w:rsidRPr="00733DB6">
        <w:rPr>
          <w:sz w:val="28"/>
          <w:szCs w:val="28"/>
        </w:rPr>
        <w:lastRenderedPageBreak/>
        <w:t xml:space="preserve">Ковалевского сельского поселения Новокубанского </w:t>
      </w:r>
      <w:proofErr w:type="spellStart"/>
      <w:r w:rsidR="00C31F13" w:rsidRPr="00733DB6">
        <w:rPr>
          <w:sz w:val="28"/>
          <w:szCs w:val="28"/>
        </w:rPr>
        <w:t>района</w:t>
      </w:r>
      <w:r>
        <w:rPr>
          <w:rStyle w:val="a8"/>
          <w:i w:val="0"/>
          <w:iCs w:val="0"/>
          <w:sz w:val="28"/>
          <w:szCs w:val="28"/>
        </w:rPr>
        <w:t>,</w:t>
      </w:r>
      <w:r>
        <w:rPr>
          <w:sz w:val="28"/>
          <w:szCs w:val="28"/>
        </w:rPr>
        <w:t>ему</w:t>
      </w:r>
      <w:proofErr w:type="spellEnd"/>
      <w:r>
        <w:rPr>
          <w:sz w:val="28"/>
          <w:szCs w:val="28"/>
        </w:rPr>
        <w:t xml:space="preserve"> предоставляется информация об </w:t>
      </w:r>
      <w:r>
        <w:rPr>
          <w:rStyle w:val="a8"/>
          <w:i w:val="0"/>
          <w:iCs w:val="0"/>
          <w:sz w:val="28"/>
          <w:szCs w:val="28"/>
        </w:rPr>
        <w:t>участнике(ах)</w:t>
      </w:r>
      <w:r>
        <w:rPr>
          <w:sz w:val="28"/>
          <w:szCs w:val="28"/>
        </w:rPr>
        <w:t> государственной системы бесплатной юридической помощи на территории Краснодарского края, </w:t>
      </w:r>
      <w:r>
        <w:rPr>
          <w:rStyle w:val="a8"/>
          <w:i w:val="0"/>
          <w:iCs w:val="0"/>
          <w:sz w:val="28"/>
          <w:szCs w:val="28"/>
        </w:rPr>
        <w:t>который(</w:t>
      </w:r>
      <w:proofErr w:type="spellStart"/>
      <w:r>
        <w:rPr>
          <w:rStyle w:val="a8"/>
          <w:i w:val="0"/>
          <w:iCs w:val="0"/>
          <w:sz w:val="28"/>
          <w:szCs w:val="28"/>
        </w:rPr>
        <w:t>ые</w:t>
      </w:r>
      <w:proofErr w:type="spellEnd"/>
      <w:r>
        <w:rPr>
          <w:rStyle w:val="a8"/>
          <w:i w:val="0"/>
          <w:iCs w:val="0"/>
          <w:sz w:val="28"/>
          <w:szCs w:val="28"/>
        </w:rPr>
        <w:t>) может(</w:t>
      </w:r>
      <w:proofErr w:type="spellStart"/>
      <w:r>
        <w:rPr>
          <w:rStyle w:val="a8"/>
          <w:i w:val="0"/>
          <w:iCs w:val="0"/>
          <w:sz w:val="28"/>
          <w:szCs w:val="28"/>
        </w:rPr>
        <w:t>ут</w:t>
      </w:r>
      <w:proofErr w:type="spellEnd"/>
      <w:r>
        <w:rPr>
          <w:rStyle w:val="a8"/>
          <w:i w:val="0"/>
          <w:iCs w:val="0"/>
          <w:sz w:val="28"/>
          <w:szCs w:val="28"/>
        </w:rPr>
        <w:t>) предоставить гражданину бесплатную юридическую помощь в соответствии с </w:t>
      </w:r>
      <w:hyperlink r:id="rId12" w:anchor="/document/12191964/entry/0" w:history="1">
        <w:r>
          <w:rPr>
            <w:rStyle w:val="a3"/>
            <w:color w:val="auto"/>
            <w:sz w:val="28"/>
            <w:szCs w:val="28"/>
            <w:u w:val="none"/>
          </w:rPr>
          <w:t>Федеральным законом</w:t>
        </w:r>
      </w:hyperlink>
      <w:r>
        <w:rPr>
          <w:rStyle w:val="a8"/>
          <w:i w:val="0"/>
          <w:iCs w:val="0"/>
          <w:sz w:val="28"/>
          <w:szCs w:val="28"/>
        </w:rPr>
        <w:t> от 21 ноября 2011 года№ 324-ФЗ «О бесплатной юридической помощи в Российской Федерации» и </w:t>
      </w:r>
      <w:hyperlink r:id="rId13" w:anchor="/document/36941830/entry/0" w:history="1">
        <w:r>
          <w:rPr>
            <w:rStyle w:val="a3"/>
            <w:color w:val="auto"/>
            <w:sz w:val="28"/>
            <w:szCs w:val="28"/>
            <w:u w:val="none"/>
          </w:rPr>
          <w:t>Законом</w:t>
        </w:r>
      </w:hyperlink>
      <w:r>
        <w:rPr>
          <w:rStyle w:val="a8"/>
          <w:i w:val="0"/>
          <w:iCs w:val="0"/>
          <w:sz w:val="28"/>
          <w:szCs w:val="28"/>
        </w:rPr>
        <w:t> Краснодарского края от 23 апреля 2013 года № 2697-КЗ</w:t>
      </w:r>
      <w:r>
        <w:rPr>
          <w:sz w:val="28"/>
          <w:szCs w:val="28"/>
        </w:rPr>
        <w:t> «</w:t>
      </w:r>
      <w:r>
        <w:rPr>
          <w:rStyle w:val="a8"/>
          <w:i w:val="0"/>
          <w:iCs w:val="0"/>
          <w:sz w:val="28"/>
          <w:szCs w:val="28"/>
        </w:rPr>
        <w:t>О юридической помощи на территории</w:t>
      </w:r>
      <w:r>
        <w:rPr>
          <w:sz w:val="28"/>
          <w:szCs w:val="28"/>
        </w:rPr>
        <w:t> Краснодарского края»</w:t>
      </w:r>
      <w:r>
        <w:rPr>
          <w:rStyle w:val="a8"/>
          <w:i w:val="0"/>
          <w:iCs w:val="0"/>
          <w:sz w:val="28"/>
          <w:szCs w:val="28"/>
        </w:rPr>
        <w:t>, а также о возможности обратиться дистанционно к участнику государственной системы</w:t>
      </w:r>
      <w:r>
        <w:rPr>
          <w:sz w:val="28"/>
          <w:szCs w:val="28"/>
        </w:rPr>
        <w:t> бесплатной юридической помощи.</w:t>
      </w:r>
    </w:p>
    <w:p w:rsidR="0005662B" w:rsidRDefault="0005662B" w:rsidP="00426ADF">
      <w:pPr>
        <w:pStyle w:val="a4"/>
        <w:numPr>
          <w:ilvl w:val="0"/>
          <w:numId w:val="9"/>
        </w:numPr>
        <w:shd w:val="clear" w:color="auto" w:fill="auto"/>
        <w:tabs>
          <w:tab w:val="left" w:pos="1610"/>
        </w:tabs>
        <w:spacing w:before="0" w:after="0" w:line="240" w:lineRule="auto"/>
        <w:ind w:firstLine="567"/>
        <w:jc w:val="both"/>
        <w:rPr>
          <w:sz w:val="28"/>
          <w:szCs w:val="28"/>
        </w:rPr>
      </w:pPr>
      <w:r>
        <w:rPr>
          <w:sz w:val="28"/>
          <w:szCs w:val="28"/>
        </w:rPr>
        <w:t xml:space="preserve">В случае поступления в </w:t>
      </w:r>
      <w:r w:rsidR="00C31F13">
        <w:rPr>
          <w:sz w:val="28"/>
          <w:szCs w:val="28"/>
        </w:rPr>
        <w:t>администрацию</w:t>
      </w:r>
      <w:r>
        <w:rPr>
          <w:sz w:val="28"/>
          <w:szCs w:val="28"/>
        </w:rPr>
        <w:t xml:space="preserve"> уведомления о проведении публичного мероприятия приглашается работник, в полномочия которого входит решение данного вопроса, для дальнейшей организации работы с ним в порядке, установленном Федеральным законом от 19 июня 2004 года № 54-ФЗ«О собраниях, митингах, демонстрациях, шествиях и пикетированиях».</w:t>
      </w:r>
    </w:p>
    <w:p w:rsidR="0005662B" w:rsidRDefault="0005662B" w:rsidP="00426ADF">
      <w:pPr>
        <w:pStyle w:val="a4"/>
        <w:numPr>
          <w:ilvl w:val="0"/>
          <w:numId w:val="9"/>
        </w:numPr>
        <w:shd w:val="clear" w:color="auto" w:fill="auto"/>
        <w:tabs>
          <w:tab w:val="left" w:pos="1614"/>
        </w:tabs>
        <w:spacing w:before="0" w:after="0" w:line="240" w:lineRule="auto"/>
        <w:ind w:firstLine="567"/>
        <w:jc w:val="both"/>
        <w:rPr>
          <w:sz w:val="28"/>
          <w:szCs w:val="28"/>
        </w:rPr>
      </w:pPr>
      <w:r>
        <w:rPr>
          <w:sz w:val="28"/>
          <w:szCs w:val="28"/>
        </w:rPr>
        <w:t xml:space="preserve">В ходе приема гражданин вправе оставить письменное обращение на имя главы </w:t>
      </w:r>
      <w:r w:rsidR="00C31F13" w:rsidRPr="00733DB6">
        <w:rPr>
          <w:sz w:val="28"/>
          <w:szCs w:val="28"/>
        </w:rPr>
        <w:t>Ковалевского сельского поселения Новокубанского района</w:t>
      </w:r>
      <w:r>
        <w:rPr>
          <w:sz w:val="28"/>
          <w:szCs w:val="28"/>
        </w:rPr>
        <w:t>или заместител</w:t>
      </w:r>
      <w:r w:rsidR="00C31F13">
        <w:rPr>
          <w:sz w:val="28"/>
          <w:szCs w:val="28"/>
        </w:rPr>
        <w:t>я</w:t>
      </w:r>
      <w:r>
        <w:rPr>
          <w:sz w:val="28"/>
          <w:szCs w:val="28"/>
        </w:rPr>
        <w:t>, которое подлежит регистрации и рассмотрению в соответствии с Федеральным законом № 59-ФЗ и настоящей Инструкцией.</w:t>
      </w:r>
    </w:p>
    <w:p w:rsidR="0005662B" w:rsidRDefault="0005662B" w:rsidP="00426ADF">
      <w:pPr>
        <w:pStyle w:val="a4"/>
        <w:numPr>
          <w:ilvl w:val="0"/>
          <w:numId w:val="9"/>
        </w:numPr>
        <w:shd w:val="clear" w:color="auto" w:fill="auto"/>
        <w:tabs>
          <w:tab w:val="left" w:pos="1749"/>
        </w:tabs>
        <w:spacing w:before="0" w:after="0" w:line="240" w:lineRule="auto"/>
        <w:ind w:firstLine="567"/>
        <w:jc w:val="both"/>
        <w:rPr>
          <w:sz w:val="28"/>
          <w:szCs w:val="28"/>
        </w:rPr>
      </w:pPr>
      <w:r>
        <w:rPr>
          <w:sz w:val="28"/>
          <w:szCs w:val="28"/>
        </w:rPr>
        <w:t xml:space="preserve">Проведение гражданами фотосъемки, аудио- и видеозаписи, прямой трансляции в информационно-телекоммуникационной сети«Интернет» в администрации </w:t>
      </w:r>
      <w:r w:rsidR="008B39E5">
        <w:rPr>
          <w:sz w:val="28"/>
          <w:szCs w:val="28"/>
        </w:rPr>
        <w:t>Ковалевского сельского поселения Новокубанского района</w:t>
      </w:r>
      <w:r>
        <w:rPr>
          <w:sz w:val="28"/>
          <w:szCs w:val="28"/>
        </w:rPr>
        <w:t>возможно только при условии, что это не повлечет за собой обнародование и дальнейшее использование изображений иных граждан, реализующих право на личное обращение в администрацию</w:t>
      </w:r>
      <w:r w:rsidR="00C31F13" w:rsidRPr="00733DB6">
        <w:rPr>
          <w:sz w:val="28"/>
          <w:szCs w:val="28"/>
        </w:rPr>
        <w:t>Ковалевского сельского поселения Новокубанского района</w:t>
      </w:r>
      <w:r>
        <w:rPr>
          <w:sz w:val="28"/>
          <w:szCs w:val="28"/>
        </w:rPr>
        <w:t>, а также работников, ответственных за организацию работы с обращениями, обеспечивающих реализацию данного правомочия, без их согласия.</w:t>
      </w:r>
    </w:p>
    <w:p w:rsidR="0005662B" w:rsidRDefault="0005662B" w:rsidP="00426ADF">
      <w:pPr>
        <w:pStyle w:val="a4"/>
        <w:numPr>
          <w:ilvl w:val="0"/>
          <w:numId w:val="9"/>
        </w:numPr>
        <w:shd w:val="clear" w:color="auto" w:fill="auto"/>
        <w:tabs>
          <w:tab w:val="left" w:pos="1854"/>
        </w:tabs>
        <w:spacing w:before="0" w:after="0" w:line="240" w:lineRule="auto"/>
        <w:ind w:firstLine="567"/>
        <w:jc w:val="both"/>
        <w:rPr>
          <w:sz w:val="28"/>
          <w:szCs w:val="28"/>
        </w:rPr>
      </w:pPr>
      <w:r>
        <w:rPr>
          <w:sz w:val="28"/>
          <w:szCs w:val="28"/>
        </w:rPr>
        <w:t xml:space="preserve">Руководители структурных подразделений администрации </w:t>
      </w:r>
      <w:r w:rsidR="008B39E5">
        <w:rPr>
          <w:sz w:val="28"/>
          <w:szCs w:val="28"/>
        </w:rPr>
        <w:t>Ковалевского сельского поселения Новокубанского района</w:t>
      </w:r>
      <w:r>
        <w:rPr>
          <w:sz w:val="28"/>
          <w:szCs w:val="28"/>
        </w:rPr>
        <w:t xml:space="preserve">осуществляют личный прием граждан в соответствии с утвержденными графиками. Организация и проведение приемов граждан осуществляются ответственными работниками соответствующих структурных подразделений администрации </w:t>
      </w:r>
      <w:r w:rsidR="00C31F13" w:rsidRPr="00733DB6">
        <w:rPr>
          <w:sz w:val="28"/>
          <w:szCs w:val="28"/>
        </w:rPr>
        <w:t>Ковалевского сельского поселения Новокубанского района</w:t>
      </w:r>
      <w:r>
        <w:rPr>
          <w:sz w:val="28"/>
          <w:szCs w:val="28"/>
        </w:rPr>
        <w:t>.</w:t>
      </w:r>
    </w:p>
    <w:p w:rsidR="0005662B" w:rsidRDefault="0005662B" w:rsidP="00426ADF">
      <w:pPr>
        <w:pStyle w:val="a4"/>
        <w:shd w:val="clear" w:color="auto" w:fill="auto"/>
        <w:tabs>
          <w:tab w:val="left" w:pos="1854"/>
        </w:tabs>
        <w:spacing w:before="0" w:after="0" w:line="240" w:lineRule="auto"/>
        <w:ind w:firstLine="567"/>
        <w:jc w:val="both"/>
        <w:rPr>
          <w:sz w:val="28"/>
          <w:szCs w:val="28"/>
        </w:rPr>
      </w:pPr>
    </w:p>
    <w:p w:rsidR="0005662B" w:rsidRPr="00C31F13" w:rsidRDefault="0005662B" w:rsidP="00426ADF">
      <w:pPr>
        <w:pStyle w:val="a4"/>
        <w:numPr>
          <w:ilvl w:val="1"/>
          <w:numId w:val="1"/>
        </w:numPr>
        <w:shd w:val="clear" w:color="auto" w:fill="auto"/>
        <w:spacing w:before="0" w:after="0" w:line="240" w:lineRule="auto"/>
        <w:ind w:left="0" w:firstLine="567"/>
        <w:jc w:val="both"/>
        <w:rPr>
          <w:sz w:val="28"/>
          <w:szCs w:val="28"/>
        </w:rPr>
      </w:pPr>
      <w:r w:rsidRPr="00C31F13">
        <w:rPr>
          <w:sz w:val="28"/>
          <w:szCs w:val="28"/>
        </w:rPr>
        <w:t xml:space="preserve">Организация личных приемов граждан главой </w:t>
      </w:r>
      <w:r w:rsidR="00C31F13" w:rsidRPr="00C31F13">
        <w:rPr>
          <w:sz w:val="28"/>
          <w:szCs w:val="28"/>
        </w:rPr>
        <w:t>Ковалевского сельского поселения Новокубанского района</w:t>
      </w:r>
      <w:r w:rsidRPr="00C31F13">
        <w:rPr>
          <w:sz w:val="28"/>
          <w:szCs w:val="28"/>
        </w:rPr>
        <w:t xml:space="preserve">, </w:t>
      </w:r>
      <w:r w:rsidR="00C31F13" w:rsidRPr="00C31F13">
        <w:rPr>
          <w:sz w:val="28"/>
          <w:szCs w:val="28"/>
        </w:rPr>
        <w:t xml:space="preserve">его </w:t>
      </w:r>
      <w:r w:rsidRPr="00C31F13">
        <w:rPr>
          <w:sz w:val="28"/>
          <w:szCs w:val="28"/>
        </w:rPr>
        <w:t>заместител</w:t>
      </w:r>
      <w:r w:rsidR="00C31F13" w:rsidRPr="00C31F13">
        <w:rPr>
          <w:sz w:val="28"/>
          <w:szCs w:val="28"/>
        </w:rPr>
        <w:t>ем</w:t>
      </w:r>
    </w:p>
    <w:p w:rsidR="0005662B" w:rsidRPr="00C31F13" w:rsidRDefault="0005662B" w:rsidP="00426ADF">
      <w:pPr>
        <w:pStyle w:val="a4"/>
        <w:shd w:val="clear" w:color="auto" w:fill="auto"/>
        <w:spacing w:before="0" w:after="0" w:line="240" w:lineRule="auto"/>
        <w:ind w:firstLine="567"/>
        <w:jc w:val="both"/>
        <w:rPr>
          <w:sz w:val="28"/>
          <w:szCs w:val="28"/>
        </w:rPr>
      </w:pPr>
    </w:p>
    <w:p w:rsidR="0005662B" w:rsidRDefault="0005662B" w:rsidP="00426ADF">
      <w:pPr>
        <w:pStyle w:val="a4"/>
        <w:numPr>
          <w:ilvl w:val="0"/>
          <w:numId w:val="10"/>
        </w:numPr>
        <w:shd w:val="clear" w:color="auto" w:fill="auto"/>
        <w:tabs>
          <w:tab w:val="left" w:pos="1628"/>
        </w:tabs>
        <w:spacing w:before="0" w:after="0" w:line="240" w:lineRule="auto"/>
        <w:ind w:firstLine="567"/>
        <w:jc w:val="both"/>
        <w:rPr>
          <w:sz w:val="28"/>
          <w:szCs w:val="28"/>
        </w:rPr>
      </w:pPr>
      <w:r>
        <w:rPr>
          <w:sz w:val="28"/>
          <w:szCs w:val="28"/>
        </w:rPr>
        <w:t xml:space="preserve">Личный прием граждан проводится главой </w:t>
      </w:r>
      <w:r w:rsidR="00C31F13" w:rsidRPr="00733DB6">
        <w:rPr>
          <w:sz w:val="28"/>
          <w:szCs w:val="28"/>
        </w:rPr>
        <w:t>Ковалевского сельского поселения Новокубанского района</w:t>
      </w:r>
      <w:r>
        <w:rPr>
          <w:sz w:val="28"/>
          <w:szCs w:val="28"/>
        </w:rPr>
        <w:t xml:space="preserve">, </w:t>
      </w:r>
      <w:r w:rsidR="00C31F13">
        <w:rPr>
          <w:sz w:val="28"/>
          <w:szCs w:val="28"/>
        </w:rPr>
        <w:t xml:space="preserve">его </w:t>
      </w:r>
      <w:r>
        <w:rPr>
          <w:sz w:val="28"/>
          <w:szCs w:val="28"/>
        </w:rPr>
        <w:t>заместител</w:t>
      </w:r>
      <w:r w:rsidR="00C31F13">
        <w:rPr>
          <w:sz w:val="28"/>
          <w:szCs w:val="28"/>
        </w:rPr>
        <w:t>ем</w:t>
      </w:r>
      <w:r>
        <w:rPr>
          <w:sz w:val="28"/>
          <w:szCs w:val="28"/>
        </w:rPr>
        <w:t xml:space="preserve">, согласно утвержденному графику, в помещении </w:t>
      </w:r>
      <w:r w:rsidR="00C31F13">
        <w:rPr>
          <w:sz w:val="28"/>
          <w:szCs w:val="28"/>
        </w:rPr>
        <w:t>администрации</w:t>
      </w:r>
      <w:r>
        <w:rPr>
          <w:sz w:val="28"/>
          <w:szCs w:val="28"/>
        </w:rPr>
        <w:t>, иных помещениях, соответствующих требованиям указанным в пункте 3.1.3 подраздела 3.1 настоящего раздела.</w:t>
      </w:r>
    </w:p>
    <w:p w:rsidR="0005662B" w:rsidRDefault="0005662B" w:rsidP="00426ADF">
      <w:pPr>
        <w:pStyle w:val="a4"/>
        <w:numPr>
          <w:ilvl w:val="0"/>
          <w:numId w:val="10"/>
        </w:numPr>
        <w:shd w:val="clear" w:color="auto" w:fill="auto"/>
        <w:tabs>
          <w:tab w:val="left" w:pos="1460"/>
        </w:tabs>
        <w:spacing w:before="0" w:after="0" w:line="240" w:lineRule="auto"/>
        <w:ind w:firstLine="567"/>
        <w:jc w:val="both"/>
        <w:rPr>
          <w:sz w:val="28"/>
          <w:szCs w:val="28"/>
        </w:rPr>
      </w:pPr>
      <w:r>
        <w:rPr>
          <w:sz w:val="28"/>
          <w:szCs w:val="28"/>
        </w:rPr>
        <w:lastRenderedPageBreak/>
        <w:t xml:space="preserve">Дни и время личного приема главой </w:t>
      </w:r>
      <w:r w:rsidR="00C31F13" w:rsidRPr="00733DB6">
        <w:rPr>
          <w:sz w:val="28"/>
          <w:szCs w:val="28"/>
        </w:rPr>
        <w:t>Ковалевского сельского поселения Новокубанского района</w:t>
      </w:r>
      <w:r>
        <w:rPr>
          <w:sz w:val="28"/>
          <w:szCs w:val="28"/>
        </w:rPr>
        <w:t xml:space="preserve">, список граждан на личный прием к главе </w:t>
      </w:r>
      <w:r w:rsidR="00C31F13" w:rsidRPr="00733DB6">
        <w:rPr>
          <w:sz w:val="28"/>
          <w:szCs w:val="28"/>
        </w:rPr>
        <w:t>Ковалевского сельского поселения Новокубанского района</w:t>
      </w:r>
      <w:r>
        <w:rPr>
          <w:sz w:val="28"/>
          <w:szCs w:val="28"/>
        </w:rPr>
        <w:t xml:space="preserve">, а также участники приема устанавливаются по согласованию с главой </w:t>
      </w:r>
      <w:r w:rsidR="00C31F13" w:rsidRPr="00733DB6">
        <w:rPr>
          <w:sz w:val="28"/>
          <w:szCs w:val="28"/>
        </w:rPr>
        <w:t>Ковалевского сельского поселения Новокубанского района</w:t>
      </w:r>
      <w:r>
        <w:rPr>
          <w:sz w:val="28"/>
          <w:szCs w:val="28"/>
        </w:rPr>
        <w:t>.</w:t>
      </w:r>
    </w:p>
    <w:p w:rsidR="0005662B" w:rsidRDefault="0005662B" w:rsidP="00426ADF">
      <w:pPr>
        <w:pStyle w:val="a4"/>
        <w:numPr>
          <w:ilvl w:val="0"/>
          <w:numId w:val="10"/>
        </w:numPr>
        <w:shd w:val="clear" w:color="auto" w:fill="auto"/>
        <w:tabs>
          <w:tab w:val="left" w:pos="1489"/>
        </w:tabs>
        <w:spacing w:before="0" w:after="0" w:line="240" w:lineRule="auto"/>
        <w:ind w:firstLine="567"/>
        <w:jc w:val="both"/>
        <w:rPr>
          <w:sz w:val="28"/>
          <w:szCs w:val="28"/>
        </w:rPr>
      </w:pPr>
      <w:r>
        <w:rPr>
          <w:sz w:val="28"/>
          <w:szCs w:val="28"/>
        </w:rPr>
        <w:t>Список граждан на прием кглаве, заместител</w:t>
      </w:r>
      <w:r w:rsidR="00C31F13">
        <w:rPr>
          <w:sz w:val="28"/>
          <w:szCs w:val="28"/>
        </w:rPr>
        <w:t>ю</w:t>
      </w:r>
      <w:r>
        <w:rPr>
          <w:sz w:val="28"/>
          <w:szCs w:val="28"/>
        </w:rPr>
        <w:t>, передается работниками, ответственными за организацию работы с обращениями,на согласование главе, заместител</w:t>
      </w:r>
      <w:r w:rsidR="00C31F13">
        <w:rPr>
          <w:sz w:val="28"/>
          <w:szCs w:val="28"/>
        </w:rPr>
        <w:t>ю</w:t>
      </w:r>
      <w:r>
        <w:rPr>
          <w:sz w:val="28"/>
          <w:szCs w:val="28"/>
        </w:rPr>
        <w:t>. Они, с учетом поднимаемых вопросов, определяют участников приема, к компетенции которых относится рассмотрение поставленных вопросов.</w:t>
      </w:r>
    </w:p>
    <w:p w:rsidR="0005662B" w:rsidRDefault="0005662B" w:rsidP="00426ADF">
      <w:pPr>
        <w:pStyle w:val="a4"/>
        <w:numPr>
          <w:ilvl w:val="0"/>
          <w:numId w:val="10"/>
        </w:numPr>
        <w:shd w:val="clear" w:color="auto" w:fill="auto"/>
        <w:tabs>
          <w:tab w:val="left" w:pos="1590"/>
        </w:tabs>
        <w:spacing w:before="0" w:after="0" w:line="240" w:lineRule="auto"/>
        <w:ind w:firstLine="567"/>
        <w:jc w:val="both"/>
        <w:rPr>
          <w:sz w:val="28"/>
          <w:szCs w:val="28"/>
        </w:rPr>
      </w:pPr>
      <w:r>
        <w:rPr>
          <w:sz w:val="28"/>
          <w:szCs w:val="28"/>
        </w:rPr>
        <w:t xml:space="preserve">Подготовка личных приемов граждан главой </w:t>
      </w:r>
      <w:r w:rsidR="00C31F13" w:rsidRPr="00733DB6">
        <w:rPr>
          <w:sz w:val="28"/>
          <w:szCs w:val="28"/>
        </w:rPr>
        <w:t>Ковалевского сельского поселения Новокубанского района</w:t>
      </w:r>
      <w:r>
        <w:rPr>
          <w:sz w:val="28"/>
          <w:szCs w:val="28"/>
        </w:rPr>
        <w:t>и заместител</w:t>
      </w:r>
      <w:r w:rsidR="00C31F13">
        <w:rPr>
          <w:sz w:val="28"/>
          <w:szCs w:val="28"/>
        </w:rPr>
        <w:t>ем</w:t>
      </w:r>
      <w:r>
        <w:rPr>
          <w:sz w:val="28"/>
          <w:szCs w:val="28"/>
        </w:rPr>
        <w:t xml:space="preserve"> осуществляется по результатам рассмотрения письменного обращения гражданина с просьбой о записи на личный прием по конкретному вопросу.</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Гражданин в обращении с просьбой о проведении личного приема в обязательном порядке указывает фамилию, имя, отчество либо должность должностного лица, о личном приеме которым он ходатайствует, а также свою фамилию, имя и отчество (последнее - при наличии), почтовый адрес или адрес электронной почты и содержание вопроса, требующего рассмотрения в ходе личного приема.</w:t>
      </w:r>
    </w:p>
    <w:p w:rsidR="0005662B" w:rsidRDefault="0005662B" w:rsidP="00426ADF">
      <w:pPr>
        <w:pStyle w:val="a4"/>
        <w:shd w:val="clear" w:color="auto" w:fill="auto"/>
        <w:spacing w:before="0" w:after="0" w:line="240" w:lineRule="auto"/>
        <w:ind w:firstLine="567"/>
        <w:jc w:val="both"/>
        <w:rPr>
          <w:sz w:val="28"/>
          <w:szCs w:val="28"/>
        </w:rPr>
      </w:pPr>
      <w:r>
        <w:rPr>
          <w:sz w:val="28"/>
          <w:szCs w:val="28"/>
        </w:rPr>
        <w:t>Также гражданин вправе указать номер телефона (при наличии) и информацию о том, куда он ранее обращался за разрешением поставленного вопроса, с приложением подтверждающих документов либо их копий.</w:t>
      </w:r>
    </w:p>
    <w:p w:rsidR="0005662B" w:rsidRDefault="0005662B" w:rsidP="00426ADF">
      <w:pPr>
        <w:pStyle w:val="a4"/>
        <w:numPr>
          <w:ilvl w:val="0"/>
          <w:numId w:val="10"/>
        </w:numPr>
        <w:shd w:val="clear" w:color="auto" w:fill="auto"/>
        <w:tabs>
          <w:tab w:val="left" w:pos="1465"/>
        </w:tabs>
        <w:spacing w:before="0" w:after="0" w:line="240" w:lineRule="auto"/>
        <w:ind w:firstLine="567"/>
        <w:jc w:val="both"/>
        <w:rPr>
          <w:sz w:val="28"/>
          <w:szCs w:val="28"/>
        </w:rPr>
      </w:pPr>
      <w:proofErr w:type="gramStart"/>
      <w:r>
        <w:rPr>
          <w:sz w:val="28"/>
          <w:szCs w:val="28"/>
        </w:rPr>
        <w:t xml:space="preserve">В случае если решение вопроса, с которым гражданин обратился на личный прием к главе </w:t>
      </w:r>
      <w:r w:rsidR="00123B4C" w:rsidRPr="00733DB6">
        <w:rPr>
          <w:sz w:val="28"/>
          <w:szCs w:val="28"/>
        </w:rPr>
        <w:t>Ковалевского сельского поселения Новокубанского района</w:t>
      </w:r>
      <w:r>
        <w:rPr>
          <w:sz w:val="28"/>
          <w:szCs w:val="28"/>
        </w:rPr>
        <w:t xml:space="preserve">, находится в компетенции администрации </w:t>
      </w:r>
      <w:r w:rsidR="008B39E5">
        <w:rPr>
          <w:sz w:val="28"/>
          <w:szCs w:val="28"/>
        </w:rPr>
        <w:t>Ковалевского сельского поселения Новокубанского района</w:t>
      </w:r>
      <w:r>
        <w:rPr>
          <w:sz w:val="28"/>
          <w:szCs w:val="28"/>
        </w:rPr>
        <w:t xml:space="preserve">и гражданин ранее не обращался по данному вопросу на личный прием к руководителям соответствующих структурных подразделений администрации </w:t>
      </w:r>
      <w:r w:rsidR="00123B4C" w:rsidRPr="00733DB6">
        <w:rPr>
          <w:sz w:val="28"/>
          <w:szCs w:val="28"/>
        </w:rPr>
        <w:t>Ковалевского сельского поселения Новокубанского района</w:t>
      </w:r>
      <w:r>
        <w:rPr>
          <w:sz w:val="28"/>
          <w:szCs w:val="28"/>
        </w:rPr>
        <w:t xml:space="preserve">, главой </w:t>
      </w:r>
      <w:r w:rsidR="00123B4C" w:rsidRPr="00733DB6">
        <w:rPr>
          <w:sz w:val="28"/>
          <w:szCs w:val="28"/>
        </w:rPr>
        <w:t>Ковалевского сельского поселения Новокубанского района</w:t>
      </w:r>
      <w:r>
        <w:rPr>
          <w:sz w:val="28"/>
          <w:szCs w:val="28"/>
        </w:rPr>
        <w:t>, заместител</w:t>
      </w:r>
      <w:r w:rsidR="00123B4C">
        <w:rPr>
          <w:sz w:val="28"/>
          <w:szCs w:val="28"/>
        </w:rPr>
        <w:t>ем</w:t>
      </w:r>
      <w:r>
        <w:rPr>
          <w:sz w:val="28"/>
          <w:szCs w:val="28"/>
        </w:rPr>
        <w:t xml:space="preserve"> главы</w:t>
      </w:r>
      <w:r w:rsidR="003D5741">
        <w:rPr>
          <w:sz w:val="28"/>
          <w:szCs w:val="28"/>
        </w:rPr>
        <w:t xml:space="preserve"> </w:t>
      </w:r>
      <w:r>
        <w:rPr>
          <w:sz w:val="28"/>
          <w:szCs w:val="28"/>
        </w:rPr>
        <w:t>может быть дано</w:t>
      </w:r>
      <w:proofErr w:type="gramEnd"/>
      <w:r>
        <w:rPr>
          <w:sz w:val="28"/>
          <w:szCs w:val="28"/>
        </w:rPr>
        <w:t xml:space="preserve"> поручение о проведении личного приема гражданина руководителями соответствующих структурных подразделений администрации </w:t>
      </w:r>
      <w:r w:rsidR="00123B4C" w:rsidRPr="00733DB6">
        <w:rPr>
          <w:sz w:val="28"/>
          <w:szCs w:val="28"/>
        </w:rPr>
        <w:t>Ковалевского сельского поселения Новокубанского района</w:t>
      </w:r>
      <w:r w:rsidR="00123B4C">
        <w:rPr>
          <w:sz w:val="28"/>
          <w:szCs w:val="28"/>
        </w:rPr>
        <w:t xml:space="preserve"> в </w:t>
      </w:r>
      <w:r>
        <w:rPr>
          <w:sz w:val="28"/>
          <w:szCs w:val="28"/>
        </w:rPr>
        <w:t>соответствии с компетенцией поднимаемого вопроса.</w:t>
      </w:r>
    </w:p>
    <w:p w:rsidR="0005662B" w:rsidRDefault="0005662B" w:rsidP="00426ADF">
      <w:pPr>
        <w:pStyle w:val="a4"/>
        <w:numPr>
          <w:ilvl w:val="0"/>
          <w:numId w:val="10"/>
        </w:numPr>
        <w:shd w:val="clear" w:color="auto" w:fill="auto"/>
        <w:tabs>
          <w:tab w:val="left" w:pos="1450"/>
        </w:tabs>
        <w:spacing w:before="0" w:after="0" w:line="240" w:lineRule="auto"/>
        <w:ind w:firstLine="567"/>
        <w:jc w:val="both"/>
        <w:rPr>
          <w:sz w:val="28"/>
          <w:szCs w:val="28"/>
        </w:rPr>
      </w:pPr>
      <w:r>
        <w:rPr>
          <w:sz w:val="28"/>
          <w:szCs w:val="28"/>
        </w:rPr>
        <w:t xml:space="preserve">В случае если решение вопроса, с которым гражданин обратился на личный прием к главе </w:t>
      </w:r>
      <w:r w:rsidR="008B39E5">
        <w:rPr>
          <w:sz w:val="28"/>
          <w:szCs w:val="28"/>
        </w:rPr>
        <w:t>Ковалевского сельского поселения Новокубанского района</w:t>
      </w:r>
      <w:r>
        <w:rPr>
          <w:sz w:val="28"/>
          <w:szCs w:val="28"/>
        </w:rPr>
        <w:t>и</w:t>
      </w:r>
      <w:r w:rsidR="00123B4C">
        <w:rPr>
          <w:sz w:val="28"/>
          <w:szCs w:val="28"/>
        </w:rPr>
        <w:t xml:space="preserve"> его</w:t>
      </w:r>
      <w:r>
        <w:rPr>
          <w:sz w:val="28"/>
          <w:szCs w:val="28"/>
        </w:rPr>
        <w:t xml:space="preserve"> заместител</w:t>
      </w:r>
      <w:r w:rsidR="00123B4C">
        <w:rPr>
          <w:sz w:val="28"/>
          <w:szCs w:val="28"/>
        </w:rPr>
        <w:t>ю</w:t>
      </w:r>
      <w:r>
        <w:rPr>
          <w:sz w:val="28"/>
          <w:szCs w:val="28"/>
        </w:rPr>
        <w:t xml:space="preserve">, находится в компетенции иных органов местного самоуправления  Новокубанского района, главой </w:t>
      </w:r>
      <w:r w:rsidR="00123B4C" w:rsidRPr="00733DB6">
        <w:rPr>
          <w:sz w:val="28"/>
          <w:szCs w:val="28"/>
        </w:rPr>
        <w:t>Ковалевского сельского поселения Новокубанского района</w:t>
      </w:r>
      <w:r>
        <w:rPr>
          <w:sz w:val="28"/>
          <w:szCs w:val="28"/>
        </w:rPr>
        <w:t>, заместител</w:t>
      </w:r>
      <w:r w:rsidR="00123B4C">
        <w:rPr>
          <w:sz w:val="28"/>
          <w:szCs w:val="28"/>
        </w:rPr>
        <w:t>ем</w:t>
      </w:r>
      <w:r>
        <w:rPr>
          <w:sz w:val="28"/>
          <w:szCs w:val="28"/>
        </w:rPr>
        <w:t xml:space="preserve"> может быть дана рекомендация главе городского или сельского поселенийНовокубанского района о проведении личного приема гражданина в соответствии с компетенцией поднимаемого вопроса.</w:t>
      </w:r>
    </w:p>
    <w:p w:rsidR="0005662B" w:rsidRDefault="0005662B" w:rsidP="00426ADF">
      <w:pPr>
        <w:pStyle w:val="a4"/>
        <w:numPr>
          <w:ilvl w:val="0"/>
          <w:numId w:val="10"/>
        </w:numPr>
        <w:shd w:val="clear" w:color="auto" w:fill="auto"/>
        <w:tabs>
          <w:tab w:val="left" w:pos="1628"/>
        </w:tabs>
        <w:spacing w:before="0" w:after="0" w:line="240" w:lineRule="auto"/>
        <w:ind w:firstLine="567"/>
        <w:jc w:val="both"/>
        <w:rPr>
          <w:sz w:val="28"/>
          <w:szCs w:val="28"/>
        </w:rPr>
      </w:pPr>
      <w:r>
        <w:rPr>
          <w:sz w:val="28"/>
          <w:szCs w:val="28"/>
        </w:rPr>
        <w:t>Отдельные категории граждан в случаях, предусмотренных законодательством Российской Федерации, пользуются правом на личный прием в первоочередном порядке.</w:t>
      </w:r>
    </w:p>
    <w:p w:rsidR="0005662B" w:rsidRDefault="0005662B" w:rsidP="00426ADF">
      <w:pPr>
        <w:pStyle w:val="a4"/>
        <w:numPr>
          <w:ilvl w:val="0"/>
          <w:numId w:val="10"/>
        </w:numPr>
        <w:shd w:val="clear" w:color="auto" w:fill="auto"/>
        <w:tabs>
          <w:tab w:val="left" w:pos="1786"/>
        </w:tabs>
        <w:spacing w:before="0" w:after="0" w:line="240" w:lineRule="auto"/>
        <w:ind w:firstLine="567"/>
        <w:jc w:val="both"/>
        <w:rPr>
          <w:sz w:val="28"/>
          <w:szCs w:val="28"/>
        </w:rPr>
      </w:pPr>
      <w:r>
        <w:rPr>
          <w:sz w:val="28"/>
          <w:szCs w:val="28"/>
        </w:rPr>
        <w:lastRenderedPageBreak/>
        <w:t xml:space="preserve">Личный прием главой </w:t>
      </w:r>
      <w:r w:rsidR="00123B4C" w:rsidRPr="00733DB6">
        <w:rPr>
          <w:sz w:val="28"/>
          <w:szCs w:val="28"/>
        </w:rPr>
        <w:t>Ковалевского сельского поселения Новокубанского района</w:t>
      </w:r>
      <w:r>
        <w:rPr>
          <w:sz w:val="28"/>
          <w:szCs w:val="28"/>
        </w:rPr>
        <w:t>или заместител</w:t>
      </w:r>
      <w:r w:rsidR="00123B4C">
        <w:rPr>
          <w:sz w:val="28"/>
          <w:szCs w:val="28"/>
        </w:rPr>
        <w:t>ем</w:t>
      </w:r>
      <w:r>
        <w:rPr>
          <w:sz w:val="28"/>
          <w:szCs w:val="28"/>
        </w:rPr>
        <w:t xml:space="preserve"> ведется в индивидуальном порядке, за исключением случаев обращений граждан, нуждающихся в сопровождении.</w:t>
      </w:r>
    </w:p>
    <w:p w:rsidR="0005662B" w:rsidRDefault="0005662B" w:rsidP="00426ADF">
      <w:pPr>
        <w:pStyle w:val="a4"/>
        <w:numPr>
          <w:ilvl w:val="0"/>
          <w:numId w:val="10"/>
        </w:numPr>
        <w:shd w:val="clear" w:color="auto" w:fill="auto"/>
        <w:tabs>
          <w:tab w:val="left" w:pos="1786"/>
        </w:tabs>
        <w:spacing w:before="0" w:after="0" w:line="240" w:lineRule="auto"/>
        <w:ind w:firstLine="567"/>
        <w:jc w:val="both"/>
        <w:rPr>
          <w:sz w:val="28"/>
          <w:szCs w:val="28"/>
        </w:rPr>
      </w:pPr>
      <w:r>
        <w:rPr>
          <w:sz w:val="28"/>
          <w:szCs w:val="28"/>
        </w:rPr>
        <w:t xml:space="preserve">Личный прием граждан главой </w:t>
      </w:r>
      <w:r w:rsidR="008B39E5">
        <w:rPr>
          <w:sz w:val="28"/>
          <w:szCs w:val="28"/>
        </w:rPr>
        <w:t>Ковалевского сельского поселения Новокубанского района</w:t>
      </w:r>
      <w:r>
        <w:rPr>
          <w:sz w:val="28"/>
          <w:szCs w:val="28"/>
        </w:rPr>
        <w:t>осуществляется, как правило, по обращениям, которые были рассмотрены заместител</w:t>
      </w:r>
      <w:r w:rsidR="00123B4C">
        <w:rPr>
          <w:sz w:val="28"/>
          <w:szCs w:val="28"/>
        </w:rPr>
        <w:t>ем</w:t>
      </w:r>
      <w:r>
        <w:rPr>
          <w:sz w:val="28"/>
          <w:szCs w:val="28"/>
        </w:rPr>
        <w:t>.</w:t>
      </w:r>
    </w:p>
    <w:p w:rsidR="0005662B" w:rsidRDefault="0005662B" w:rsidP="00426ADF">
      <w:pPr>
        <w:pStyle w:val="a4"/>
        <w:numPr>
          <w:ilvl w:val="0"/>
          <w:numId w:val="10"/>
        </w:numPr>
        <w:shd w:val="clear" w:color="auto" w:fill="auto"/>
        <w:tabs>
          <w:tab w:val="left" w:pos="1902"/>
        </w:tabs>
        <w:spacing w:before="0" w:after="0" w:line="240" w:lineRule="auto"/>
        <w:ind w:firstLine="567"/>
        <w:jc w:val="both"/>
        <w:rPr>
          <w:sz w:val="28"/>
          <w:szCs w:val="28"/>
        </w:rPr>
      </w:pPr>
      <w:r>
        <w:rPr>
          <w:sz w:val="28"/>
          <w:szCs w:val="28"/>
        </w:rPr>
        <w:t xml:space="preserve">Личный прием главой </w:t>
      </w:r>
      <w:r w:rsidR="008B39E5">
        <w:rPr>
          <w:sz w:val="28"/>
          <w:szCs w:val="28"/>
        </w:rPr>
        <w:t>Ковалевского сельского поселения Новокубанского района</w:t>
      </w:r>
      <w:r>
        <w:rPr>
          <w:sz w:val="28"/>
          <w:szCs w:val="28"/>
        </w:rPr>
        <w:t>или заместител</w:t>
      </w:r>
      <w:r w:rsidR="00123B4C">
        <w:rPr>
          <w:sz w:val="28"/>
          <w:szCs w:val="28"/>
        </w:rPr>
        <w:t>ем</w:t>
      </w:r>
      <w:r>
        <w:rPr>
          <w:sz w:val="28"/>
          <w:szCs w:val="28"/>
        </w:rPr>
        <w:t xml:space="preserve"> проводится при предъявлении гражданином документа, удостоверяющего личность. </w:t>
      </w:r>
    </w:p>
    <w:p w:rsidR="0005662B" w:rsidRDefault="0005662B" w:rsidP="00426ADF">
      <w:pPr>
        <w:pStyle w:val="a4"/>
        <w:numPr>
          <w:ilvl w:val="0"/>
          <w:numId w:val="10"/>
        </w:numPr>
        <w:shd w:val="clear" w:color="auto" w:fill="auto"/>
        <w:tabs>
          <w:tab w:val="left" w:pos="1902"/>
        </w:tabs>
        <w:spacing w:before="0" w:after="0" w:line="240" w:lineRule="auto"/>
        <w:ind w:firstLine="567"/>
        <w:jc w:val="both"/>
        <w:rPr>
          <w:sz w:val="28"/>
          <w:szCs w:val="28"/>
        </w:rPr>
      </w:pPr>
      <w:r>
        <w:rPr>
          <w:sz w:val="28"/>
          <w:szCs w:val="28"/>
        </w:rPr>
        <w:t xml:space="preserve">Личный прием граждан осуществляется главой </w:t>
      </w:r>
      <w:r w:rsidR="008B39E5">
        <w:rPr>
          <w:sz w:val="28"/>
          <w:szCs w:val="28"/>
        </w:rPr>
        <w:t>Ковалевского сельского поселения Новокубанского района</w:t>
      </w:r>
      <w:r>
        <w:rPr>
          <w:sz w:val="28"/>
          <w:szCs w:val="28"/>
        </w:rPr>
        <w:t>или заместител</w:t>
      </w:r>
      <w:r w:rsidR="00123B4C">
        <w:rPr>
          <w:sz w:val="28"/>
          <w:szCs w:val="28"/>
        </w:rPr>
        <w:t>ем</w:t>
      </w:r>
      <w:r>
        <w:rPr>
          <w:sz w:val="28"/>
          <w:szCs w:val="28"/>
        </w:rPr>
        <w:t xml:space="preserve"> с участием руководителей структурных подразделений администрации </w:t>
      </w:r>
      <w:r w:rsidR="00123B4C" w:rsidRPr="00733DB6">
        <w:rPr>
          <w:sz w:val="28"/>
          <w:szCs w:val="28"/>
        </w:rPr>
        <w:t>Ковалевского сельского поселения Новокубанского района</w:t>
      </w:r>
      <w:r>
        <w:rPr>
          <w:sz w:val="28"/>
          <w:szCs w:val="28"/>
        </w:rPr>
        <w:t>, и иных должностных лиц администраци</w:t>
      </w:r>
      <w:r w:rsidR="006F5D66" w:rsidRPr="003D5741">
        <w:rPr>
          <w:sz w:val="28"/>
          <w:szCs w:val="28"/>
        </w:rPr>
        <w:t>и</w:t>
      </w:r>
      <w:r>
        <w:rPr>
          <w:sz w:val="28"/>
          <w:szCs w:val="28"/>
        </w:rPr>
        <w:t xml:space="preserve">, организаций </w:t>
      </w:r>
      <w:r w:rsidR="00123B4C" w:rsidRPr="00733DB6">
        <w:rPr>
          <w:sz w:val="28"/>
          <w:szCs w:val="28"/>
        </w:rPr>
        <w:t>Ковалевского сельского поселения Новокубанского района</w:t>
      </w:r>
      <w:r>
        <w:rPr>
          <w:sz w:val="28"/>
          <w:szCs w:val="28"/>
        </w:rPr>
        <w:t>, по вопросам, отнесенным к их компетенции.</w:t>
      </w:r>
    </w:p>
    <w:p w:rsidR="0005662B" w:rsidRDefault="0005662B" w:rsidP="00426ADF">
      <w:pPr>
        <w:pStyle w:val="a4"/>
        <w:shd w:val="clear" w:color="auto" w:fill="auto"/>
        <w:tabs>
          <w:tab w:val="left" w:pos="709"/>
        </w:tabs>
        <w:spacing w:before="0" w:after="0" w:line="240" w:lineRule="auto"/>
        <w:ind w:firstLine="567"/>
        <w:jc w:val="both"/>
        <w:rPr>
          <w:sz w:val="28"/>
          <w:szCs w:val="28"/>
        </w:rPr>
      </w:pPr>
      <w:r>
        <w:rPr>
          <w:sz w:val="28"/>
          <w:szCs w:val="28"/>
        </w:rPr>
        <w:t xml:space="preserve">Приглашённые на прием должностные лица администрации </w:t>
      </w:r>
      <w:r w:rsidR="00CA666E" w:rsidRPr="00733DB6">
        <w:rPr>
          <w:sz w:val="28"/>
          <w:szCs w:val="28"/>
        </w:rPr>
        <w:t>Ковалевского сельского поселения Новокубанского района</w:t>
      </w:r>
      <w:r>
        <w:rPr>
          <w:sz w:val="28"/>
          <w:szCs w:val="28"/>
        </w:rPr>
        <w:t>, в рамках подготовки к приему, при изучении обращения планируемого к приему, для оперативного решения или определения пути совместного решения вопроса, определяют и приглашают на прием соответствующих должностных лиц администрации, должностных лиц иных органов и организаций в компетенции которых находится вопрос, о чем уведомляются работники,ответственные за организацию работы с обращениями.</w:t>
      </w:r>
    </w:p>
    <w:p w:rsidR="0005662B" w:rsidRDefault="0005662B" w:rsidP="00426ADF">
      <w:pPr>
        <w:pStyle w:val="a4"/>
        <w:numPr>
          <w:ilvl w:val="0"/>
          <w:numId w:val="10"/>
        </w:numPr>
        <w:shd w:val="clear" w:color="auto" w:fill="auto"/>
        <w:tabs>
          <w:tab w:val="left" w:pos="1902"/>
        </w:tabs>
        <w:spacing w:before="0" w:after="0" w:line="240" w:lineRule="auto"/>
        <w:ind w:firstLine="567"/>
        <w:jc w:val="both"/>
        <w:rPr>
          <w:sz w:val="28"/>
          <w:szCs w:val="28"/>
        </w:rPr>
      </w:pPr>
      <w:r>
        <w:rPr>
          <w:sz w:val="28"/>
          <w:szCs w:val="28"/>
        </w:rPr>
        <w:t xml:space="preserve">Работники,ответственные за организацию работы с обращениями,организуют приемы главы </w:t>
      </w:r>
      <w:r w:rsidR="00CA666E" w:rsidRPr="00733DB6">
        <w:rPr>
          <w:sz w:val="28"/>
          <w:szCs w:val="28"/>
        </w:rPr>
        <w:t>Ковалевского сельского поселения Новокубанского района</w:t>
      </w:r>
      <w:r>
        <w:rPr>
          <w:sz w:val="28"/>
          <w:szCs w:val="28"/>
        </w:rPr>
        <w:t>, заместител</w:t>
      </w:r>
      <w:r w:rsidR="00CA666E">
        <w:rPr>
          <w:sz w:val="28"/>
          <w:szCs w:val="28"/>
        </w:rPr>
        <w:t>я</w:t>
      </w:r>
      <w:r>
        <w:rPr>
          <w:sz w:val="28"/>
          <w:szCs w:val="28"/>
        </w:rPr>
        <w:t xml:space="preserve"> (в том числе в режимах видео-конференц-связи, иных видов связи).</w:t>
      </w:r>
    </w:p>
    <w:p w:rsidR="0005662B" w:rsidRDefault="0005662B" w:rsidP="00426ADF">
      <w:pPr>
        <w:pStyle w:val="a4"/>
        <w:numPr>
          <w:ilvl w:val="0"/>
          <w:numId w:val="10"/>
        </w:numPr>
        <w:shd w:val="clear" w:color="auto" w:fill="auto"/>
        <w:tabs>
          <w:tab w:val="left" w:pos="1902"/>
        </w:tabs>
        <w:spacing w:before="0" w:after="0" w:line="240" w:lineRule="auto"/>
        <w:ind w:firstLine="567"/>
        <w:jc w:val="both"/>
        <w:rPr>
          <w:sz w:val="28"/>
          <w:szCs w:val="28"/>
        </w:rPr>
      </w:pPr>
      <w:r>
        <w:rPr>
          <w:sz w:val="28"/>
          <w:szCs w:val="28"/>
        </w:rPr>
        <w:t xml:space="preserve">Карточки личного приема главой </w:t>
      </w:r>
      <w:r w:rsidR="00CA666E" w:rsidRPr="00733DB6">
        <w:rPr>
          <w:sz w:val="28"/>
          <w:szCs w:val="28"/>
        </w:rPr>
        <w:t>Ковалевского сельского поселения Новокубанского района</w:t>
      </w:r>
      <w:r>
        <w:rPr>
          <w:sz w:val="28"/>
          <w:szCs w:val="28"/>
        </w:rPr>
        <w:t>или заместител</w:t>
      </w:r>
      <w:r w:rsidR="00CA666E">
        <w:rPr>
          <w:sz w:val="28"/>
          <w:szCs w:val="28"/>
        </w:rPr>
        <w:t>ем</w:t>
      </w:r>
      <w:r>
        <w:rPr>
          <w:sz w:val="28"/>
          <w:szCs w:val="28"/>
        </w:rPr>
        <w:t xml:space="preserve"> оформляются работниками </w:t>
      </w:r>
      <w:r w:rsidR="00CA666E">
        <w:rPr>
          <w:sz w:val="28"/>
          <w:szCs w:val="28"/>
        </w:rPr>
        <w:t>организационного отдела</w:t>
      </w:r>
      <w:r>
        <w:rPr>
          <w:sz w:val="28"/>
          <w:szCs w:val="28"/>
        </w:rPr>
        <w:t xml:space="preserve"> в день проведения приема (приложение № 6).</w:t>
      </w:r>
    </w:p>
    <w:p w:rsidR="0005662B" w:rsidRDefault="0005662B" w:rsidP="00426ADF">
      <w:pPr>
        <w:pStyle w:val="a4"/>
        <w:numPr>
          <w:ilvl w:val="0"/>
          <w:numId w:val="10"/>
        </w:numPr>
        <w:shd w:val="clear" w:color="auto" w:fill="auto"/>
        <w:tabs>
          <w:tab w:val="left" w:pos="1902"/>
        </w:tabs>
        <w:spacing w:before="0" w:after="0" w:line="240" w:lineRule="auto"/>
        <w:ind w:firstLine="567"/>
        <w:jc w:val="both"/>
        <w:rPr>
          <w:sz w:val="28"/>
          <w:szCs w:val="28"/>
        </w:rPr>
      </w:pPr>
      <w:r>
        <w:rPr>
          <w:sz w:val="28"/>
          <w:szCs w:val="28"/>
        </w:rPr>
        <w:t xml:space="preserve">По окончании личного приема глава </w:t>
      </w:r>
      <w:r w:rsidR="00CA666E" w:rsidRPr="00733DB6">
        <w:rPr>
          <w:sz w:val="28"/>
          <w:szCs w:val="28"/>
        </w:rPr>
        <w:t>Ковалевского сельского поселения Новокубанского района</w:t>
      </w:r>
      <w:r>
        <w:rPr>
          <w:sz w:val="28"/>
          <w:szCs w:val="28"/>
        </w:rPr>
        <w:t>или заместител</w:t>
      </w:r>
      <w:r w:rsidR="00CA666E">
        <w:rPr>
          <w:sz w:val="28"/>
          <w:szCs w:val="28"/>
        </w:rPr>
        <w:t>ь</w:t>
      </w:r>
      <w:r>
        <w:rPr>
          <w:sz w:val="28"/>
          <w:szCs w:val="28"/>
        </w:rPr>
        <w:t xml:space="preserve"> доводят до сведения заявителя свое решение или информируют о том, кому поручено рассмотрение и принятие мер по его обращению, а также откуда он получит ответ, либо разъясняют, где, кем и в каком порядке будет рассмотрено его обращение по существу.</w:t>
      </w:r>
    </w:p>
    <w:p w:rsidR="0005662B" w:rsidRDefault="0005662B" w:rsidP="00426ADF">
      <w:pPr>
        <w:pStyle w:val="a4"/>
        <w:numPr>
          <w:ilvl w:val="0"/>
          <w:numId w:val="10"/>
        </w:numPr>
        <w:shd w:val="clear" w:color="auto" w:fill="auto"/>
        <w:tabs>
          <w:tab w:val="left" w:pos="1902"/>
        </w:tabs>
        <w:spacing w:before="0" w:after="0" w:line="240" w:lineRule="auto"/>
        <w:ind w:firstLine="567"/>
        <w:jc w:val="both"/>
        <w:rPr>
          <w:sz w:val="28"/>
          <w:szCs w:val="28"/>
        </w:rPr>
      </w:pPr>
      <w:r>
        <w:rPr>
          <w:sz w:val="28"/>
          <w:szCs w:val="28"/>
        </w:rPr>
        <w:t>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05662B" w:rsidRDefault="0005662B" w:rsidP="00426ADF">
      <w:pPr>
        <w:pStyle w:val="a4"/>
        <w:numPr>
          <w:ilvl w:val="0"/>
          <w:numId w:val="10"/>
        </w:numPr>
        <w:shd w:val="clear" w:color="auto" w:fill="auto"/>
        <w:tabs>
          <w:tab w:val="left" w:pos="1902"/>
        </w:tabs>
        <w:spacing w:before="0" w:after="0" w:line="240" w:lineRule="auto"/>
        <w:ind w:firstLine="567"/>
        <w:jc w:val="both"/>
        <w:rPr>
          <w:sz w:val="28"/>
          <w:szCs w:val="28"/>
        </w:rPr>
      </w:pPr>
      <w:r>
        <w:rPr>
          <w:sz w:val="28"/>
          <w:szCs w:val="28"/>
        </w:rPr>
        <w:t>Должностное лицо, ведущее прием, принимает решение о постановке на контроль исполнения его поручения.</w:t>
      </w:r>
    </w:p>
    <w:p w:rsidR="0005662B" w:rsidRDefault="0005662B" w:rsidP="00426ADF">
      <w:pPr>
        <w:pStyle w:val="a4"/>
        <w:numPr>
          <w:ilvl w:val="0"/>
          <w:numId w:val="10"/>
        </w:numPr>
        <w:shd w:val="clear" w:color="auto" w:fill="auto"/>
        <w:tabs>
          <w:tab w:val="left" w:pos="1902"/>
        </w:tabs>
        <w:spacing w:before="0" w:after="0" w:line="240" w:lineRule="auto"/>
        <w:ind w:firstLine="567"/>
        <w:jc w:val="both"/>
        <w:rPr>
          <w:sz w:val="28"/>
          <w:szCs w:val="28"/>
        </w:rPr>
      </w:pPr>
      <w:r>
        <w:rPr>
          <w:sz w:val="28"/>
          <w:szCs w:val="28"/>
        </w:rPr>
        <w:t xml:space="preserve">Поручения и (или) рекомендации главы </w:t>
      </w:r>
      <w:r w:rsidR="00CA666E" w:rsidRPr="00733DB6">
        <w:rPr>
          <w:sz w:val="28"/>
          <w:szCs w:val="28"/>
        </w:rPr>
        <w:t>Ковалевского сельского поселения Новокубанского района</w:t>
      </w:r>
      <w:r>
        <w:rPr>
          <w:sz w:val="28"/>
          <w:szCs w:val="28"/>
        </w:rPr>
        <w:t xml:space="preserve">или </w:t>
      </w:r>
      <w:r w:rsidR="00CA666E">
        <w:rPr>
          <w:sz w:val="28"/>
          <w:szCs w:val="28"/>
        </w:rPr>
        <w:t xml:space="preserve">его </w:t>
      </w:r>
      <w:r>
        <w:rPr>
          <w:sz w:val="28"/>
          <w:szCs w:val="28"/>
        </w:rPr>
        <w:t>заместител</w:t>
      </w:r>
      <w:r w:rsidR="00CA666E">
        <w:rPr>
          <w:sz w:val="28"/>
          <w:szCs w:val="28"/>
        </w:rPr>
        <w:t>я</w:t>
      </w:r>
      <w:r>
        <w:rPr>
          <w:sz w:val="28"/>
          <w:szCs w:val="28"/>
        </w:rPr>
        <w:t>, данные в ходе личного приема, вносятся в карточку личного приема гражданина.</w:t>
      </w:r>
    </w:p>
    <w:p w:rsidR="0005662B" w:rsidRDefault="0005662B" w:rsidP="00426ADF">
      <w:pPr>
        <w:pStyle w:val="a4"/>
        <w:numPr>
          <w:ilvl w:val="0"/>
          <w:numId w:val="10"/>
        </w:numPr>
        <w:shd w:val="clear" w:color="auto" w:fill="auto"/>
        <w:tabs>
          <w:tab w:val="left" w:pos="1902"/>
        </w:tabs>
        <w:spacing w:before="0" w:after="0" w:line="240" w:lineRule="auto"/>
        <w:ind w:firstLine="567"/>
        <w:jc w:val="both"/>
        <w:rPr>
          <w:sz w:val="28"/>
          <w:szCs w:val="28"/>
        </w:rPr>
      </w:pPr>
      <w:r>
        <w:rPr>
          <w:sz w:val="28"/>
          <w:szCs w:val="28"/>
        </w:rPr>
        <w:lastRenderedPageBreak/>
        <w:t>Карточки личного приема подлежат обязательной регистрации в электронном журнале«Личный прием» СЭД (далее - электронная учетная карточка личного приема) работниками,ответственными за организацию работы с обращениями, в течение трех дней с момента проведения личного приема граждан.</w:t>
      </w:r>
    </w:p>
    <w:p w:rsidR="0005662B" w:rsidRDefault="0005662B" w:rsidP="00426ADF">
      <w:pPr>
        <w:pStyle w:val="a4"/>
        <w:numPr>
          <w:ilvl w:val="0"/>
          <w:numId w:val="10"/>
        </w:numPr>
        <w:shd w:val="clear" w:color="auto" w:fill="auto"/>
        <w:tabs>
          <w:tab w:val="left" w:pos="1902"/>
        </w:tabs>
        <w:spacing w:before="0" w:after="0" w:line="240" w:lineRule="auto"/>
        <w:ind w:firstLine="567"/>
        <w:jc w:val="both"/>
        <w:rPr>
          <w:sz w:val="28"/>
          <w:szCs w:val="28"/>
        </w:rPr>
      </w:pPr>
      <w:r>
        <w:rPr>
          <w:sz w:val="28"/>
          <w:szCs w:val="28"/>
        </w:rPr>
        <w:t>В случае если изложенные в устном обращении факты и обстоятельства являются очевидными и не требуют дополнительной проверки и гражданин согласен с дачей ему устного ответа в ходе личного приема, в карточке личного приема делается соответствующая отметка, а зарегистрированная карточка личного приема с резолюцией«разъяснено в ходе приема» списывается работниками, ответственными за организацию работы с обращениями,в дело.</w:t>
      </w:r>
    </w:p>
    <w:p w:rsidR="0005662B" w:rsidRDefault="0005662B" w:rsidP="00426ADF">
      <w:pPr>
        <w:pStyle w:val="a4"/>
        <w:numPr>
          <w:ilvl w:val="0"/>
          <w:numId w:val="10"/>
        </w:numPr>
        <w:shd w:val="clear" w:color="auto" w:fill="auto"/>
        <w:tabs>
          <w:tab w:val="left" w:pos="1902"/>
        </w:tabs>
        <w:spacing w:before="0" w:after="0" w:line="240" w:lineRule="auto"/>
        <w:ind w:firstLine="567"/>
        <w:jc w:val="both"/>
        <w:rPr>
          <w:sz w:val="28"/>
          <w:szCs w:val="28"/>
        </w:rPr>
      </w:pPr>
      <w:r>
        <w:rPr>
          <w:sz w:val="28"/>
          <w:szCs w:val="28"/>
        </w:rPr>
        <w:t xml:space="preserve">Зарегистрированные карточки личного приема, содержащие поручения для структурных подразделений администрации </w:t>
      </w:r>
      <w:r w:rsidR="009F5748" w:rsidRPr="00733DB6">
        <w:rPr>
          <w:sz w:val="28"/>
          <w:szCs w:val="28"/>
        </w:rPr>
        <w:t>Ковалевского сельского поселения Новокубанского района</w:t>
      </w:r>
      <w:r>
        <w:rPr>
          <w:sz w:val="28"/>
          <w:szCs w:val="28"/>
        </w:rPr>
        <w:t xml:space="preserve">, на следующий день после регистрации направляются работниками,ответственными за организацию работы с обращениями, соответствующим структурным подразделениям администрации </w:t>
      </w:r>
      <w:r w:rsidR="008B39E5">
        <w:rPr>
          <w:sz w:val="28"/>
          <w:szCs w:val="28"/>
        </w:rPr>
        <w:t>Ковалевского сельского поселения Новокубанского района</w:t>
      </w:r>
      <w:r>
        <w:rPr>
          <w:sz w:val="28"/>
          <w:szCs w:val="28"/>
        </w:rPr>
        <w:t>и их должностным лицам с использованием СЭД. Оригиналы карточек личного приема хранятся на бумажных носителях в общественной приемнойв течение пяти лет со дня регистрации.</w:t>
      </w:r>
    </w:p>
    <w:p w:rsidR="0005662B" w:rsidRDefault="0005662B" w:rsidP="00426ADF">
      <w:pPr>
        <w:pStyle w:val="a4"/>
        <w:numPr>
          <w:ilvl w:val="0"/>
          <w:numId w:val="10"/>
        </w:numPr>
        <w:shd w:val="clear" w:color="auto" w:fill="auto"/>
        <w:tabs>
          <w:tab w:val="left" w:pos="1902"/>
        </w:tabs>
        <w:spacing w:before="0" w:after="0" w:line="240" w:lineRule="auto"/>
        <w:ind w:firstLine="567"/>
        <w:jc w:val="both"/>
        <w:rPr>
          <w:sz w:val="28"/>
          <w:szCs w:val="28"/>
        </w:rPr>
      </w:pPr>
      <w:r>
        <w:rPr>
          <w:sz w:val="28"/>
          <w:szCs w:val="28"/>
        </w:rPr>
        <w:t>В ходе личного приема гражданин вправе оставить письменное обращение, которое подлежит регистрации и рассмотрению в соответствии с Федеральным законом от 2 мая 2006 года № 59-ФЗ и настоящей Инструкцией.</w:t>
      </w:r>
    </w:p>
    <w:p w:rsidR="0005662B" w:rsidRDefault="0005662B" w:rsidP="00426ADF">
      <w:pPr>
        <w:pStyle w:val="a4"/>
        <w:numPr>
          <w:ilvl w:val="0"/>
          <w:numId w:val="10"/>
        </w:numPr>
        <w:shd w:val="clear" w:color="auto" w:fill="auto"/>
        <w:tabs>
          <w:tab w:val="left" w:pos="1902"/>
        </w:tabs>
        <w:spacing w:before="0" w:after="0" w:line="240" w:lineRule="auto"/>
        <w:ind w:firstLine="567"/>
        <w:jc w:val="both"/>
        <w:rPr>
          <w:sz w:val="28"/>
          <w:szCs w:val="28"/>
        </w:rPr>
      </w:pPr>
      <w:r>
        <w:rPr>
          <w:sz w:val="28"/>
          <w:szCs w:val="28"/>
        </w:rPr>
        <w:t xml:space="preserve">Проведение гражданами фотосъемки, аудио- и видеозаписи, прямой трансляции в информационно-телекоммуникационной сети«Интернет» в ходе личного приема главой </w:t>
      </w:r>
      <w:r w:rsidR="009F5748" w:rsidRPr="00733DB6">
        <w:rPr>
          <w:sz w:val="28"/>
          <w:szCs w:val="28"/>
        </w:rPr>
        <w:t>Ковалевского сельского поселения Новокубанского района</w:t>
      </w:r>
      <w:r>
        <w:rPr>
          <w:sz w:val="28"/>
          <w:szCs w:val="28"/>
        </w:rPr>
        <w:t xml:space="preserve">или </w:t>
      </w:r>
      <w:r w:rsidR="009F5748">
        <w:rPr>
          <w:sz w:val="28"/>
          <w:szCs w:val="28"/>
        </w:rPr>
        <w:t xml:space="preserve">его </w:t>
      </w:r>
      <w:r>
        <w:rPr>
          <w:sz w:val="28"/>
          <w:szCs w:val="28"/>
        </w:rPr>
        <w:t>заместител</w:t>
      </w:r>
      <w:r w:rsidR="009F5748">
        <w:rPr>
          <w:sz w:val="28"/>
          <w:szCs w:val="28"/>
        </w:rPr>
        <w:t>ем</w:t>
      </w:r>
      <w:r>
        <w:rPr>
          <w:sz w:val="28"/>
          <w:szCs w:val="28"/>
        </w:rPr>
        <w:t xml:space="preserve"> возможно только при условии, если это не повлечет за собой обнародование и дальнейшее использование изображений иных граждан, реализующих право на личное обращение, а также должностного лица, обеспечивающего реализацию данного правомочия, без их согласия.</w:t>
      </w:r>
    </w:p>
    <w:p w:rsidR="0005662B" w:rsidRDefault="0005662B" w:rsidP="00426ADF">
      <w:pPr>
        <w:pStyle w:val="a4"/>
        <w:shd w:val="clear" w:color="auto" w:fill="auto"/>
        <w:tabs>
          <w:tab w:val="left" w:pos="1734"/>
        </w:tabs>
        <w:spacing w:before="0" w:after="0" w:line="240" w:lineRule="auto"/>
        <w:ind w:firstLine="567"/>
        <w:jc w:val="both"/>
        <w:rPr>
          <w:sz w:val="28"/>
          <w:szCs w:val="28"/>
        </w:rPr>
      </w:pPr>
    </w:p>
    <w:p w:rsidR="0005662B" w:rsidRPr="009F5748" w:rsidRDefault="0005662B" w:rsidP="00426ADF">
      <w:pPr>
        <w:pStyle w:val="a4"/>
        <w:numPr>
          <w:ilvl w:val="1"/>
          <w:numId w:val="1"/>
        </w:numPr>
        <w:shd w:val="clear" w:color="auto" w:fill="auto"/>
        <w:spacing w:before="0" w:after="0" w:line="240" w:lineRule="auto"/>
        <w:ind w:left="0" w:firstLine="567"/>
        <w:jc w:val="both"/>
        <w:rPr>
          <w:sz w:val="28"/>
          <w:szCs w:val="28"/>
        </w:rPr>
      </w:pPr>
      <w:r w:rsidRPr="009F5748">
        <w:rPr>
          <w:sz w:val="28"/>
          <w:szCs w:val="28"/>
        </w:rPr>
        <w:t xml:space="preserve">Организация выездных приемов главы </w:t>
      </w:r>
      <w:r w:rsidR="009F5748" w:rsidRPr="009F5748">
        <w:rPr>
          <w:sz w:val="28"/>
          <w:szCs w:val="28"/>
        </w:rPr>
        <w:t>Ковалевского сельского поселения Новокубанского района</w:t>
      </w:r>
      <w:r w:rsidRPr="009F5748">
        <w:rPr>
          <w:sz w:val="28"/>
          <w:szCs w:val="28"/>
        </w:rPr>
        <w:t xml:space="preserve">, </w:t>
      </w:r>
      <w:r w:rsidR="009F5748" w:rsidRPr="009F5748">
        <w:rPr>
          <w:sz w:val="28"/>
          <w:szCs w:val="28"/>
        </w:rPr>
        <w:t xml:space="preserve">его </w:t>
      </w:r>
      <w:r w:rsidRPr="009F5748">
        <w:rPr>
          <w:sz w:val="28"/>
          <w:szCs w:val="28"/>
        </w:rPr>
        <w:t>заместител</w:t>
      </w:r>
      <w:r w:rsidR="009F5748" w:rsidRPr="009F5748">
        <w:rPr>
          <w:sz w:val="28"/>
          <w:szCs w:val="28"/>
        </w:rPr>
        <w:t>я</w:t>
      </w:r>
    </w:p>
    <w:p w:rsidR="0005662B" w:rsidRDefault="0005662B" w:rsidP="00426ADF">
      <w:pPr>
        <w:pStyle w:val="a4"/>
        <w:shd w:val="clear" w:color="auto" w:fill="auto"/>
        <w:spacing w:before="0" w:after="0" w:line="240" w:lineRule="auto"/>
        <w:ind w:firstLine="567"/>
        <w:jc w:val="both"/>
        <w:rPr>
          <w:b/>
          <w:sz w:val="28"/>
          <w:szCs w:val="28"/>
        </w:rPr>
      </w:pPr>
    </w:p>
    <w:p w:rsidR="0005662B" w:rsidRDefault="0005662B" w:rsidP="00426ADF">
      <w:pPr>
        <w:pStyle w:val="a4"/>
        <w:numPr>
          <w:ilvl w:val="0"/>
          <w:numId w:val="11"/>
        </w:numPr>
        <w:shd w:val="clear" w:color="auto" w:fill="auto"/>
        <w:tabs>
          <w:tab w:val="left" w:pos="1681"/>
        </w:tabs>
        <w:spacing w:before="0" w:after="0" w:line="240" w:lineRule="auto"/>
        <w:ind w:firstLine="567"/>
        <w:jc w:val="both"/>
        <w:rPr>
          <w:sz w:val="28"/>
          <w:szCs w:val="28"/>
        </w:rPr>
      </w:pPr>
      <w:r>
        <w:rPr>
          <w:sz w:val="28"/>
          <w:szCs w:val="28"/>
        </w:rPr>
        <w:t xml:space="preserve">Выездной прием главы </w:t>
      </w:r>
      <w:r w:rsidR="009F5748" w:rsidRPr="00733DB6">
        <w:rPr>
          <w:sz w:val="28"/>
          <w:szCs w:val="28"/>
        </w:rPr>
        <w:t>Ковалевского сельского поселения Новокубанского района</w:t>
      </w:r>
      <w:r>
        <w:rPr>
          <w:sz w:val="28"/>
          <w:szCs w:val="28"/>
        </w:rPr>
        <w:t xml:space="preserve">, </w:t>
      </w:r>
      <w:r w:rsidR="009F5748">
        <w:rPr>
          <w:sz w:val="28"/>
          <w:szCs w:val="28"/>
        </w:rPr>
        <w:t xml:space="preserve">его </w:t>
      </w:r>
      <w:r>
        <w:rPr>
          <w:sz w:val="28"/>
          <w:szCs w:val="28"/>
        </w:rPr>
        <w:t>заместител</w:t>
      </w:r>
      <w:r w:rsidR="009F5748">
        <w:rPr>
          <w:sz w:val="28"/>
          <w:szCs w:val="28"/>
        </w:rPr>
        <w:t>я</w:t>
      </w:r>
      <w:r>
        <w:rPr>
          <w:sz w:val="28"/>
          <w:szCs w:val="28"/>
        </w:rPr>
        <w:t xml:space="preserve"> - это организационная форма реализации полномочий администрации </w:t>
      </w:r>
      <w:r w:rsidR="008B39E5">
        <w:rPr>
          <w:sz w:val="28"/>
          <w:szCs w:val="28"/>
        </w:rPr>
        <w:t>Ковалевского сельского поселения Новокубанского района</w:t>
      </w:r>
      <w:r>
        <w:rPr>
          <w:sz w:val="28"/>
          <w:szCs w:val="28"/>
        </w:rPr>
        <w:t>по обеспечению права граждан и организаций на обращение в органы местного самоуправления.</w:t>
      </w:r>
    </w:p>
    <w:p w:rsidR="0005662B" w:rsidRDefault="0005662B" w:rsidP="00426ADF">
      <w:pPr>
        <w:pStyle w:val="a4"/>
        <w:numPr>
          <w:ilvl w:val="0"/>
          <w:numId w:val="11"/>
        </w:numPr>
        <w:shd w:val="clear" w:color="auto" w:fill="auto"/>
        <w:tabs>
          <w:tab w:val="left" w:pos="1542"/>
        </w:tabs>
        <w:spacing w:before="0" w:after="0" w:line="240" w:lineRule="auto"/>
        <w:ind w:firstLine="567"/>
        <w:jc w:val="both"/>
        <w:rPr>
          <w:sz w:val="28"/>
          <w:szCs w:val="28"/>
        </w:rPr>
      </w:pPr>
      <w:r>
        <w:rPr>
          <w:sz w:val="28"/>
          <w:szCs w:val="28"/>
        </w:rPr>
        <w:t xml:space="preserve">Состав группы формируется из главы </w:t>
      </w:r>
      <w:r w:rsidR="009F5748" w:rsidRPr="00733DB6">
        <w:rPr>
          <w:sz w:val="28"/>
          <w:szCs w:val="28"/>
        </w:rPr>
        <w:t>Ковалевского сельского поселения Новокубанского района</w:t>
      </w:r>
      <w:r>
        <w:rPr>
          <w:sz w:val="28"/>
          <w:szCs w:val="28"/>
        </w:rPr>
        <w:t xml:space="preserve">, </w:t>
      </w:r>
      <w:r w:rsidR="009F5748">
        <w:rPr>
          <w:sz w:val="28"/>
          <w:szCs w:val="28"/>
        </w:rPr>
        <w:t xml:space="preserve">его </w:t>
      </w:r>
      <w:r>
        <w:rPr>
          <w:sz w:val="28"/>
          <w:szCs w:val="28"/>
        </w:rPr>
        <w:t>заместител</w:t>
      </w:r>
      <w:r w:rsidR="009F5748">
        <w:rPr>
          <w:sz w:val="28"/>
          <w:szCs w:val="28"/>
        </w:rPr>
        <w:t>я</w:t>
      </w:r>
      <w:r w:rsidR="006F5D66">
        <w:rPr>
          <w:color w:val="FF0000"/>
          <w:sz w:val="28"/>
          <w:szCs w:val="28"/>
        </w:rPr>
        <w:t>,</w:t>
      </w:r>
      <w:r>
        <w:rPr>
          <w:sz w:val="28"/>
          <w:szCs w:val="28"/>
        </w:rPr>
        <w:t xml:space="preserve"> работников структурных подразделений администрации </w:t>
      </w:r>
      <w:r w:rsidR="008B39E5">
        <w:rPr>
          <w:sz w:val="28"/>
          <w:szCs w:val="28"/>
        </w:rPr>
        <w:t>Ковалевского сельского поселения Новокубанского района</w:t>
      </w:r>
      <w:r>
        <w:rPr>
          <w:sz w:val="28"/>
          <w:szCs w:val="28"/>
        </w:rPr>
        <w:t xml:space="preserve">с приглашением при необходимости представителей </w:t>
      </w:r>
      <w:r>
        <w:rPr>
          <w:sz w:val="28"/>
          <w:szCs w:val="28"/>
        </w:rPr>
        <w:lastRenderedPageBreak/>
        <w:t xml:space="preserve">организаций и предприятий, осуществляющих деятельность на территории </w:t>
      </w:r>
      <w:r w:rsidR="009F5748" w:rsidRPr="00733DB6">
        <w:rPr>
          <w:sz w:val="28"/>
          <w:szCs w:val="28"/>
        </w:rPr>
        <w:t>Ковалевского сельского поселения Новокубанского района</w:t>
      </w:r>
      <w:r>
        <w:rPr>
          <w:sz w:val="28"/>
          <w:szCs w:val="28"/>
        </w:rPr>
        <w:t xml:space="preserve">. </w:t>
      </w:r>
    </w:p>
    <w:p w:rsidR="0005662B" w:rsidRDefault="0005662B" w:rsidP="00426ADF">
      <w:pPr>
        <w:pStyle w:val="a4"/>
        <w:numPr>
          <w:ilvl w:val="0"/>
          <w:numId w:val="11"/>
        </w:numPr>
        <w:shd w:val="clear" w:color="auto" w:fill="auto"/>
        <w:tabs>
          <w:tab w:val="left" w:pos="1460"/>
        </w:tabs>
        <w:spacing w:before="0" w:after="0" w:line="240" w:lineRule="auto"/>
        <w:ind w:firstLine="567"/>
        <w:jc w:val="both"/>
        <w:rPr>
          <w:sz w:val="28"/>
          <w:szCs w:val="28"/>
        </w:rPr>
      </w:pPr>
      <w:r>
        <w:rPr>
          <w:sz w:val="28"/>
          <w:szCs w:val="28"/>
        </w:rPr>
        <w:t xml:space="preserve">Выездной прием проводится непосредственно в </w:t>
      </w:r>
      <w:r w:rsidR="009F5748" w:rsidRPr="00733DB6">
        <w:rPr>
          <w:sz w:val="28"/>
          <w:szCs w:val="28"/>
        </w:rPr>
        <w:t>Ковалевско</w:t>
      </w:r>
      <w:r w:rsidR="009F5748">
        <w:rPr>
          <w:sz w:val="28"/>
          <w:szCs w:val="28"/>
        </w:rPr>
        <w:t>м</w:t>
      </w:r>
      <w:r w:rsidR="009F5748" w:rsidRPr="00733DB6">
        <w:rPr>
          <w:sz w:val="28"/>
          <w:szCs w:val="28"/>
        </w:rPr>
        <w:t xml:space="preserve"> сельско</w:t>
      </w:r>
      <w:r w:rsidR="009F5748">
        <w:rPr>
          <w:sz w:val="28"/>
          <w:szCs w:val="28"/>
        </w:rPr>
        <w:t>м</w:t>
      </w:r>
      <w:r w:rsidR="009F5748" w:rsidRPr="00733DB6">
        <w:rPr>
          <w:sz w:val="28"/>
          <w:szCs w:val="28"/>
        </w:rPr>
        <w:t xml:space="preserve"> поселени</w:t>
      </w:r>
      <w:r w:rsidR="009F5748">
        <w:rPr>
          <w:sz w:val="28"/>
          <w:szCs w:val="28"/>
        </w:rPr>
        <w:t>и</w:t>
      </w:r>
      <w:r w:rsidR="009F5748" w:rsidRPr="00733DB6">
        <w:rPr>
          <w:sz w:val="28"/>
          <w:szCs w:val="28"/>
        </w:rPr>
        <w:t xml:space="preserve"> Новокубанского района</w:t>
      </w:r>
      <w:r>
        <w:rPr>
          <w:sz w:val="28"/>
          <w:szCs w:val="28"/>
        </w:rPr>
        <w:t>соответствии с утвержденным графиком.</w:t>
      </w: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График проведения выездного приема публикуется на официальном сайте администрации </w:t>
      </w:r>
      <w:r w:rsidR="008B39E5">
        <w:rPr>
          <w:sz w:val="28"/>
          <w:szCs w:val="28"/>
        </w:rPr>
        <w:t>Ковалевского сельского поселения Новокубанского района</w:t>
      </w:r>
      <w:r>
        <w:rPr>
          <w:sz w:val="28"/>
          <w:szCs w:val="28"/>
        </w:rPr>
        <w:t>не позднее чем за 7 дней до выездного приема.</w:t>
      </w:r>
    </w:p>
    <w:p w:rsidR="0005662B" w:rsidRDefault="0005662B" w:rsidP="00426ADF">
      <w:pPr>
        <w:pStyle w:val="a4"/>
        <w:numPr>
          <w:ilvl w:val="0"/>
          <w:numId w:val="11"/>
        </w:numPr>
        <w:shd w:val="clear" w:color="auto" w:fill="auto"/>
        <w:tabs>
          <w:tab w:val="left" w:pos="1484"/>
        </w:tabs>
        <w:spacing w:before="0" w:after="0" w:line="240" w:lineRule="auto"/>
        <w:ind w:firstLine="567"/>
        <w:jc w:val="both"/>
        <w:rPr>
          <w:sz w:val="28"/>
          <w:szCs w:val="28"/>
        </w:rPr>
      </w:pPr>
      <w:r>
        <w:rPr>
          <w:sz w:val="28"/>
          <w:szCs w:val="28"/>
        </w:rPr>
        <w:t>В рамках выездного приема может быть организовано комиссионное рассмотрение отдельных обращений с выездом на место и участием заявителей.</w:t>
      </w:r>
    </w:p>
    <w:p w:rsidR="0005662B" w:rsidRDefault="0005662B" w:rsidP="00426ADF">
      <w:pPr>
        <w:pStyle w:val="a4"/>
        <w:numPr>
          <w:ilvl w:val="0"/>
          <w:numId w:val="11"/>
        </w:numPr>
        <w:shd w:val="clear" w:color="auto" w:fill="auto"/>
        <w:tabs>
          <w:tab w:val="left" w:pos="1671"/>
        </w:tabs>
        <w:spacing w:before="0" w:after="0" w:line="240" w:lineRule="auto"/>
        <w:ind w:firstLine="567"/>
        <w:jc w:val="both"/>
        <w:rPr>
          <w:sz w:val="28"/>
          <w:szCs w:val="28"/>
        </w:rPr>
      </w:pPr>
      <w:r>
        <w:rPr>
          <w:sz w:val="28"/>
          <w:szCs w:val="28"/>
        </w:rPr>
        <w:t>Организация выездного приема осуществляется работниками, ответственными за ор</w:t>
      </w:r>
      <w:r w:rsidR="009F5748">
        <w:rPr>
          <w:sz w:val="28"/>
          <w:szCs w:val="28"/>
        </w:rPr>
        <w:t>ганизацию работы с обращениями.</w:t>
      </w:r>
    </w:p>
    <w:p w:rsidR="0005662B" w:rsidRDefault="0005662B" w:rsidP="00426ADF">
      <w:pPr>
        <w:pStyle w:val="a4"/>
        <w:numPr>
          <w:ilvl w:val="0"/>
          <w:numId w:val="11"/>
        </w:numPr>
        <w:shd w:val="clear" w:color="auto" w:fill="auto"/>
        <w:tabs>
          <w:tab w:val="left" w:pos="1671"/>
        </w:tabs>
        <w:spacing w:before="0" w:after="0" w:line="240" w:lineRule="auto"/>
        <w:ind w:firstLine="567"/>
        <w:jc w:val="both"/>
        <w:rPr>
          <w:sz w:val="28"/>
          <w:szCs w:val="28"/>
        </w:rPr>
      </w:pPr>
      <w:r>
        <w:rPr>
          <w:sz w:val="28"/>
          <w:szCs w:val="28"/>
        </w:rPr>
        <w:t xml:space="preserve">Личный прием граждан в ходе выездного приема осуществляется уполномоченными должностными лицами администрации </w:t>
      </w:r>
      <w:r w:rsidR="009F5748" w:rsidRPr="00733DB6">
        <w:rPr>
          <w:sz w:val="28"/>
          <w:szCs w:val="28"/>
        </w:rPr>
        <w:t>Ковалевского сельского поселения Новокубанского района</w:t>
      </w:r>
      <w:r>
        <w:rPr>
          <w:sz w:val="28"/>
          <w:szCs w:val="28"/>
        </w:rPr>
        <w:t>, а также привлеченными в установленном порядке работниками территориальных органов федеральных органов исполнительной власти, органов исполнительной власти Краснодарского края, организаций и предприятий района, осуществляющих деятельность на территории Новокубанского района, в компетенцию которых входит решение поставленных заявителями вопросов.</w:t>
      </w:r>
    </w:p>
    <w:p w:rsidR="0005662B" w:rsidRDefault="0005662B" w:rsidP="00426ADF">
      <w:pPr>
        <w:pStyle w:val="a4"/>
        <w:shd w:val="clear" w:color="auto" w:fill="auto"/>
        <w:tabs>
          <w:tab w:val="left" w:pos="709"/>
        </w:tabs>
        <w:spacing w:before="0" w:after="0" w:line="240" w:lineRule="auto"/>
        <w:ind w:firstLine="567"/>
        <w:jc w:val="both"/>
        <w:rPr>
          <w:sz w:val="28"/>
          <w:szCs w:val="28"/>
        </w:rPr>
      </w:pPr>
      <w:r>
        <w:rPr>
          <w:sz w:val="28"/>
          <w:szCs w:val="28"/>
        </w:rPr>
        <w:t>Личный прием в ходе работы мобильной приемной может быть организован в режиме видеосвязи с использованием системы личного приема граждан на базе ССТУ.РФ с работниками соответствующих органов, в компетенцию которых входит решение вопроса.</w:t>
      </w:r>
    </w:p>
    <w:p w:rsidR="0005662B" w:rsidRDefault="0005662B" w:rsidP="00426ADF">
      <w:pPr>
        <w:pStyle w:val="a4"/>
        <w:numPr>
          <w:ilvl w:val="0"/>
          <w:numId w:val="11"/>
        </w:numPr>
        <w:shd w:val="clear" w:color="auto" w:fill="auto"/>
        <w:tabs>
          <w:tab w:val="left" w:pos="1671"/>
        </w:tabs>
        <w:spacing w:before="0" w:after="0" w:line="240" w:lineRule="auto"/>
        <w:ind w:firstLine="567"/>
        <w:jc w:val="both"/>
        <w:rPr>
          <w:sz w:val="28"/>
          <w:szCs w:val="28"/>
        </w:rPr>
      </w:pPr>
      <w:r>
        <w:rPr>
          <w:sz w:val="28"/>
          <w:szCs w:val="28"/>
        </w:rPr>
        <w:t>Прием граждан в ходе выездного приема осуществляется в порядке очередности. Отдельные категории граждан в случаях, предусмотренных законодательством Российской Федерации, пользуются правом на личный прием в первоочередном порядке.</w:t>
      </w:r>
    </w:p>
    <w:p w:rsidR="0005662B" w:rsidRDefault="0005662B" w:rsidP="00426ADF">
      <w:pPr>
        <w:pStyle w:val="a4"/>
        <w:numPr>
          <w:ilvl w:val="0"/>
          <w:numId w:val="11"/>
        </w:numPr>
        <w:shd w:val="clear" w:color="auto" w:fill="auto"/>
        <w:tabs>
          <w:tab w:val="left" w:pos="1671"/>
        </w:tabs>
        <w:spacing w:before="0" w:after="0" w:line="240" w:lineRule="auto"/>
        <w:ind w:firstLine="567"/>
        <w:jc w:val="both"/>
        <w:rPr>
          <w:sz w:val="28"/>
          <w:szCs w:val="28"/>
        </w:rPr>
      </w:pPr>
      <w:r>
        <w:rPr>
          <w:sz w:val="28"/>
          <w:szCs w:val="28"/>
        </w:rPr>
        <w:t>Гражданин, участвующий в выездном приеме, предъявляет документ, удостоверяющий его личность.</w:t>
      </w:r>
    </w:p>
    <w:p w:rsidR="0005662B" w:rsidRDefault="0005662B" w:rsidP="00426ADF">
      <w:pPr>
        <w:pStyle w:val="a4"/>
        <w:numPr>
          <w:ilvl w:val="0"/>
          <w:numId w:val="11"/>
        </w:numPr>
        <w:shd w:val="clear" w:color="auto" w:fill="auto"/>
        <w:tabs>
          <w:tab w:val="left" w:pos="1671"/>
        </w:tabs>
        <w:spacing w:before="0" w:after="0" w:line="240" w:lineRule="auto"/>
        <w:ind w:firstLine="567"/>
        <w:jc w:val="both"/>
        <w:rPr>
          <w:sz w:val="28"/>
          <w:szCs w:val="28"/>
        </w:rPr>
      </w:pPr>
      <w:r>
        <w:rPr>
          <w:sz w:val="28"/>
          <w:szCs w:val="28"/>
        </w:rPr>
        <w:t>Работниками</w:t>
      </w:r>
      <w:proofErr w:type="gramStart"/>
      <w:r>
        <w:rPr>
          <w:sz w:val="28"/>
          <w:szCs w:val="28"/>
        </w:rPr>
        <w:t>,о</w:t>
      </w:r>
      <w:proofErr w:type="gramEnd"/>
      <w:r>
        <w:rPr>
          <w:sz w:val="28"/>
          <w:szCs w:val="28"/>
        </w:rPr>
        <w:t>тветственными за организацию работы с обращениями,оформляются карточки выездного приема в ходе работы мобильной приемной(приложение № 7).</w:t>
      </w:r>
    </w:p>
    <w:p w:rsidR="0005662B" w:rsidRDefault="0005662B" w:rsidP="00426ADF">
      <w:pPr>
        <w:pStyle w:val="a4"/>
        <w:numPr>
          <w:ilvl w:val="0"/>
          <w:numId w:val="11"/>
        </w:numPr>
        <w:shd w:val="clear" w:color="auto" w:fill="auto"/>
        <w:tabs>
          <w:tab w:val="left" w:pos="1671"/>
        </w:tabs>
        <w:spacing w:before="0" w:after="0" w:line="240" w:lineRule="auto"/>
        <w:ind w:firstLine="567"/>
        <w:jc w:val="both"/>
        <w:rPr>
          <w:sz w:val="28"/>
          <w:szCs w:val="28"/>
        </w:rPr>
      </w:pPr>
      <w:r>
        <w:rPr>
          <w:sz w:val="28"/>
          <w:szCs w:val="28"/>
        </w:rPr>
        <w:t>Работники, ведущие прием в ходе выездного приема, дают заявителю исчерпывающие разъяснения в части, относящейся к их компетенции, о чем в карточке личного приема делается соответствующая отметка в строке«Резолюция».</w:t>
      </w:r>
    </w:p>
    <w:p w:rsidR="0005662B" w:rsidRDefault="0005662B" w:rsidP="00426ADF">
      <w:pPr>
        <w:pStyle w:val="a4"/>
        <w:numPr>
          <w:ilvl w:val="0"/>
          <w:numId w:val="11"/>
        </w:numPr>
        <w:shd w:val="clear" w:color="auto" w:fill="auto"/>
        <w:tabs>
          <w:tab w:val="left" w:pos="1671"/>
        </w:tabs>
        <w:spacing w:before="0" w:after="0" w:line="240" w:lineRule="auto"/>
        <w:ind w:firstLine="567"/>
        <w:jc w:val="both"/>
        <w:rPr>
          <w:sz w:val="28"/>
          <w:szCs w:val="28"/>
        </w:rPr>
      </w:pPr>
      <w:r>
        <w:rPr>
          <w:sz w:val="28"/>
          <w:szCs w:val="28"/>
        </w:rPr>
        <w:t>Карточки выездного приема подлежат обязательной регистрации в электронном журнале«Выездной прием» СЭД работниками,ответственными за организацию работы с обращениями, в течение двух рабочих дней с момента проведения выездного приема.</w:t>
      </w:r>
    </w:p>
    <w:p w:rsidR="0005662B" w:rsidRDefault="0005662B" w:rsidP="00426ADF">
      <w:pPr>
        <w:pStyle w:val="a4"/>
        <w:numPr>
          <w:ilvl w:val="0"/>
          <w:numId w:val="11"/>
        </w:numPr>
        <w:shd w:val="clear" w:color="auto" w:fill="auto"/>
        <w:tabs>
          <w:tab w:val="left" w:pos="1671"/>
        </w:tabs>
        <w:spacing w:before="0" w:after="0" w:line="240" w:lineRule="auto"/>
        <w:ind w:firstLine="567"/>
        <w:jc w:val="both"/>
        <w:rPr>
          <w:sz w:val="28"/>
          <w:szCs w:val="28"/>
        </w:rPr>
      </w:pPr>
      <w:r>
        <w:rPr>
          <w:sz w:val="28"/>
          <w:szCs w:val="28"/>
        </w:rPr>
        <w:t xml:space="preserve">По результатам выездного приема работниками,ответственными за организацию работы с обращениями, формируется общий перечень поступивших вопросов граждан, который в течение 7 дней передается главе </w:t>
      </w:r>
      <w:r w:rsidR="008B39E5">
        <w:rPr>
          <w:sz w:val="28"/>
          <w:szCs w:val="28"/>
        </w:rPr>
        <w:lastRenderedPageBreak/>
        <w:t>Ковалевского сельского поселения Новокубанского района</w:t>
      </w:r>
      <w:r>
        <w:rPr>
          <w:sz w:val="28"/>
          <w:szCs w:val="28"/>
        </w:rPr>
        <w:t xml:space="preserve">для сведения, Оригиналы карточек выездного приема хранятся в </w:t>
      </w:r>
      <w:r w:rsidR="009F5748">
        <w:rPr>
          <w:sz w:val="28"/>
          <w:szCs w:val="28"/>
        </w:rPr>
        <w:t>организационном отделе</w:t>
      </w:r>
      <w:r>
        <w:rPr>
          <w:sz w:val="28"/>
          <w:szCs w:val="28"/>
        </w:rPr>
        <w:t xml:space="preserve"> в течение пяти лет со дня регистрации.</w:t>
      </w:r>
    </w:p>
    <w:p w:rsidR="0005662B" w:rsidRDefault="0005662B" w:rsidP="00426ADF">
      <w:pPr>
        <w:pStyle w:val="a4"/>
        <w:numPr>
          <w:ilvl w:val="0"/>
          <w:numId w:val="11"/>
        </w:numPr>
        <w:shd w:val="clear" w:color="auto" w:fill="auto"/>
        <w:tabs>
          <w:tab w:val="left" w:pos="1671"/>
        </w:tabs>
        <w:spacing w:before="0" w:after="0" w:line="240" w:lineRule="auto"/>
        <w:ind w:firstLine="567"/>
        <w:jc w:val="both"/>
        <w:rPr>
          <w:sz w:val="28"/>
          <w:szCs w:val="28"/>
        </w:rPr>
      </w:pPr>
      <w:r>
        <w:rPr>
          <w:sz w:val="28"/>
          <w:szCs w:val="28"/>
        </w:rPr>
        <w:t>В ходе выездного приема гражданин вправе оставить письменное обращение, которое подлежит регистрации и рассмотрению в соответствии с Федеральным законом № 59-ФЗ и настоящей Инструкцией.</w:t>
      </w:r>
    </w:p>
    <w:p w:rsidR="0005662B" w:rsidRDefault="0005662B" w:rsidP="00426ADF">
      <w:pPr>
        <w:pStyle w:val="a4"/>
        <w:numPr>
          <w:ilvl w:val="0"/>
          <w:numId w:val="11"/>
        </w:numPr>
        <w:shd w:val="clear" w:color="auto" w:fill="auto"/>
        <w:tabs>
          <w:tab w:val="left" w:pos="1671"/>
        </w:tabs>
        <w:spacing w:before="0" w:after="0" w:line="240" w:lineRule="auto"/>
        <w:ind w:firstLine="567"/>
        <w:jc w:val="both"/>
        <w:rPr>
          <w:sz w:val="28"/>
          <w:szCs w:val="28"/>
        </w:rPr>
      </w:pPr>
      <w:r>
        <w:rPr>
          <w:sz w:val="28"/>
          <w:szCs w:val="28"/>
        </w:rPr>
        <w:t xml:space="preserve">В случае если в письменном обращении, принятом в ходе работы выездного приема, содержится просьба о личном приеме главой </w:t>
      </w:r>
      <w:r w:rsidR="008B39E5">
        <w:rPr>
          <w:sz w:val="28"/>
          <w:szCs w:val="28"/>
        </w:rPr>
        <w:t>Ковалевского сельского поселения Новокубанского района</w:t>
      </w:r>
      <w:r>
        <w:rPr>
          <w:sz w:val="28"/>
          <w:szCs w:val="28"/>
        </w:rPr>
        <w:t xml:space="preserve">или </w:t>
      </w:r>
      <w:r w:rsidR="009F5748">
        <w:rPr>
          <w:sz w:val="28"/>
          <w:szCs w:val="28"/>
        </w:rPr>
        <w:t xml:space="preserve">его </w:t>
      </w:r>
      <w:r>
        <w:rPr>
          <w:sz w:val="28"/>
          <w:szCs w:val="28"/>
        </w:rPr>
        <w:t>заместител</w:t>
      </w:r>
      <w:r w:rsidR="009F5748">
        <w:rPr>
          <w:sz w:val="28"/>
          <w:szCs w:val="28"/>
        </w:rPr>
        <w:t>ем</w:t>
      </w:r>
      <w:r>
        <w:rPr>
          <w:sz w:val="28"/>
          <w:szCs w:val="28"/>
        </w:rPr>
        <w:t xml:space="preserve">, работником,ответственным за организацию работы с обращениями,при приеме обращения заявителю даются устные разъяснения о порядке организации личного приема граждан главой, </w:t>
      </w:r>
      <w:r w:rsidR="009F5748">
        <w:rPr>
          <w:sz w:val="28"/>
          <w:szCs w:val="28"/>
        </w:rPr>
        <w:t xml:space="preserve">его </w:t>
      </w:r>
      <w:r>
        <w:rPr>
          <w:sz w:val="28"/>
          <w:szCs w:val="28"/>
        </w:rPr>
        <w:t>заместител</w:t>
      </w:r>
      <w:r w:rsidR="009F5748">
        <w:rPr>
          <w:sz w:val="28"/>
          <w:szCs w:val="28"/>
        </w:rPr>
        <w:t>ем</w:t>
      </w:r>
      <w:r>
        <w:rPr>
          <w:sz w:val="28"/>
          <w:szCs w:val="28"/>
        </w:rPr>
        <w:t>, а также направляются письменные разъяснения в установленные сроки.</w:t>
      </w:r>
    </w:p>
    <w:p w:rsidR="0005662B" w:rsidRDefault="0005662B" w:rsidP="00426ADF">
      <w:pPr>
        <w:pStyle w:val="a4"/>
        <w:numPr>
          <w:ilvl w:val="0"/>
          <w:numId w:val="11"/>
        </w:numPr>
        <w:shd w:val="clear" w:color="auto" w:fill="auto"/>
        <w:tabs>
          <w:tab w:val="left" w:pos="1671"/>
        </w:tabs>
        <w:spacing w:before="0" w:after="0" w:line="240" w:lineRule="auto"/>
        <w:ind w:firstLine="567"/>
        <w:jc w:val="both"/>
        <w:rPr>
          <w:sz w:val="28"/>
          <w:szCs w:val="28"/>
        </w:rPr>
      </w:pPr>
      <w:r>
        <w:rPr>
          <w:sz w:val="28"/>
          <w:szCs w:val="28"/>
        </w:rPr>
        <w:t>Проведение гражданами фотосъемки, аудио- и видеозаписи, прямой трансляции в информационно-телекоммуникационнойсети«Интернет» в ходе выездного приема возможно только при условии, если это не повлечет за собой обнародование и дальнейшее использование изображений иных граждан, реализующих право на личное обращение, а также должностных лиц, обеспечивающих реализацию данного правомочия, без их согласия.</w:t>
      </w:r>
    </w:p>
    <w:p w:rsidR="0005662B" w:rsidRDefault="0005662B" w:rsidP="00426ADF">
      <w:pPr>
        <w:pStyle w:val="a4"/>
        <w:shd w:val="clear" w:color="auto" w:fill="auto"/>
        <w:tabs>
          <w:tab w:val="left" w:pos="1671"/>
        </w:tabs>
        <w:spacing w:before="0" w:after="0" w:line="240" w:lineRule="auto"/>
        <w:ind w:firstLine="567"/>
        <w:jc w:val="both"/>
        <w:rPr>
          <w:sz w:val="22"/>
          <w:szCs w:val="28"/>
        </w:rPr>
      </w:pPr>
    </w:p>
    <w:p w:rsidR="0005662B" w:rsidRDefault="009F5748" w:rsidP="00426ADF">
      <w:pPr>
        <w:pStyle w:val="ConsPlusNormal"/>
        <w:widowControl/>
        <w:numPr>
          <w:ilvl w:val="1"/>
          <w:numId w:val="12"/>
        </w:numPr>
        <w:ind w:left="0" w:firstLine="567"/>
        <w:jc w:val="both"/>
        <w:rPr>
          <w:rFonts w:ascii="Times New Roman" w:hAnsi="Times New Roman" w:cs="Times New Roman"/>
          <w:b/>
          <w:sz w:val="28"/>
          <w:szCs w:val="28"/>
        </w:rPr>
      </w:pPr>
      <w:bookmarkStart w:id="2" w:name="sub_участиевприемахрегиональных"/>
      <w:r>
        <w:rPr>
          <w:rFonts w:ascii="Times New Roman" w:hAnsi="Times New Roman" w:cs="Times New Roman"/>
          <w:b/>
          <w:sz w:val="28"/>
          <w:szCs w:val="28"/>
        </w:rPr>
        <w:t xml:space="preserve">Организация участия в </w:t>
      </w:r>
      <w:r w:rsidR="0005662B">
        <w:rPr>
          <w:rFonts w:ascii="Times New Roman" w:hAnsi="Times New Roman" w:cs="Times New Roman"/>
          <w:b/>
          <w:sz w:val="28"/>
          <w:szCs w:val="28"/>
        </w:rPr>
        <w:t>приемах граждан должностными лицами федеральных и региональных органов исполнительной  власти (в том числе в режиме видео-конференц-связи)</w:t>
      </w:r>
    </w:p>
    <w:p w:rsidR="0005662B" w:rsidRDefault="0005662B" w:rsidP="00426ADF">
      <w:pPr>
        <w:pStyle w:val="ConsPlusNormal"/>
        <w:widowControl/>
        <w:ind w:firstLine="567"/>
        <w:jc w:val="both"/>
        <w:rPr>
          <w:rFonts w:ascii="Times New Roman" w:hAnsi="Times New Roman" w:cs="Times New Roman"/>
          <w:b/>
          <w:sz w:val="22"/>
          <w:szCs w:val="28"/>
        </w:rPr>
      </w:pPr>
    </w:p>
    <w:bookmarkEnd w:id="2"/>
    <w:p w:rsidR="0005662B" w:rsidRDefault="0005662B" w:rsidP="00426ADF">
      <w:pPr>
        <w:pStyle w:val="a4"/>
        <w:numPr>
          <w:ilvl w:val="0"/>
          <w:numId w:val="13"/>
        </w:numPr>
        <w:shd w:val="clear" w:color="auto" w:fill="auto"/>
        <w:tabs>
          <w:tab w:val="left" w:pos="1460"/>
        </w:tabs>
        <w:spacing w:before="0" w:after="0" w:line="240" w:lineRule="auto"/>
        <w:ind w:firstLine="567"/>
        <w:jc w:val="both"/>
        <w:rPr>
          <w:sz w:val="28"/>
          <w:szCs w:val="28"/>
        </w:rPr>
      </w:pPr>
      <w:r>
        <w:rPr>
          <w:sz w:val="28"/>
          <w:szCs w:val="28"/>
        </w:rPr>
        <w:t xml:space="preserve">В личных приемах граждан должностными лицами Администрации Президента Российской Федерации, Аппарата полномочного представителя Президента Российской Федерации в Южном федеральном округе по поручению Президента Российской Федерации,Губернатора Краснодарского края (далее - личный прием органов государственной власти), принимает участие глава </w:t>
      </w:r>
      <w:r w:rsidR="008B39E5">
        <w:rPr>
          <w:sz w:val="28"/>
          <w:szCs w:val="28"/>
        </w:rPr>
        <w:t>Ковалевского сельского поселения Новокубанского района</w:t>
      </w:r>
      <w:r>
        <w:rPr>
          <w:sz w:val="28"/>
          <w:szCs w:val="28"/>
        </w:rPr>
        <w:t>или уполномоченное должностное лицо, заместител</w:t>
      </w:r>
      <w:r w:rsidR="00EE1862">
        <w:rPr>
          <w:sz w:val="28"/>
          <w:szCs w:val="28"/>
        </w:rPr>
        <w:t>ь</w:t>
      </w:r>
      <w:r>
        <w:rPr>
          <w:sz w:val="28"/>
          <w:szCs w:val="28"/>
        </w:rPr>
        <w:t xml:space="preserve"> главы.</w:t>
      </w:r>
    </w:p>
    <w:p w:rsidR="0005662B" w:rsidRDefault="0005662B" w:rsidP="00426ADF">
      <w:pPr>
        <w:pStyle w:val="a4"/>
        <w:numPr>
          <w:ilvl w:val="0"/>
          <w:numId w:val="13"/>
        </w:numPr>
        <w:shd w:val="clear" w:color="auto" w:fill="auto"/>
        <w:tabs>
          <w:tab w:val="left" w:pos="1460"/>
        </w:tabs>
        <w:spacing w:before="0" w:after="0" w:line="240" w:lineRule="auto"/>
        <w:ind w:firstLine="567"/>
        <w:jc w:val="both"/>
        <w:rPr>
          <w:sz w:val="28"/>
          <w:szCs w:val="28"/>
        </w:rPr>
      </w:pPr>
      <w:r>
        <w:rPr>
          <w:sz w:val="28"/>
          <w:szCs w:val="28"/>
        </w:rPr>
        <w:t xml:space="preserve">Ответственность за организацию участия главы </w:t>
      </w:r>
      <w:r w:rsidR="00EE1862" w:rsidRPr="00733DB6">
        <w:rPr>
          <w:sz w:val="28"/>
          <w:szCs w:val="28"/>
        </w:rPr>
        <w:t>Ковалевского сельского поселения Новокубанского района</w:t>
      </w:r>
      <w:r>
        <w:rPr>
          <w:sz w:val="28"/>
          <w:szCs w:val="28"/>
        </w:rPr>
        <w:t xml:space="preserve">, </w:t>
      </w:r>
      <w:r w:rsidR="00EE1862">
        <w:rPr>
          <w:sz w:val="28"/>
          <w:szCs w:val="28"/>
        </w:rPr>
        <w:t xml:space="preserve">его </w:t>
      </w:r>
      <w:r>
        <w:rPr>
          <w:sz w:val="28"/>
          <w:szCs w:val="28"/>
        </w:rPr>
        <w:t>заместител</w:t>
      </w:r>
      <w:r w:rsidR="00EE1862">
        <w:rPr>
          <w:sz w:val="28"/>
          <w:szCs w:val="28"/>
        </w:rPr>
        <w:t>я</w:t>
      </w:r>
      <w:r>
        <w:rPr>
          <w:sz w:val="28"/>
          <w:szCs w:val="28"/>
        </w:rPr>
        <w:t>в приемахграждан проводимых должностнымилицами федеральных и региональных органов исполнительной власти, возлагается на работников, ответственных за организацию работы с обращениями. Ответственность за участие в указанных приемах граждан возлагается на должностных лиц администрации.</w:t>
      </w:r>
    </w:p>
    <w:p w:rsidR="0005662B" w:rsidRDefault="0005662B" w:rsidP="00426ADF">
      <w:pPr>
        <w:pStyle w:val="a4"/>
        <w:numPr>
          <w:ilvl w:val="0"/>
          <w:numId w:val="13"/>
        </w:numPr>
        <w:shd w:val="clear" w:color="auto" w:fill="auto"/>
        <w:tabs>
          <w:tab w:val="left" w:pos="1484"/>
        </w:tabs>
        <w:spacing w:before="0" w:after="0" w:line="240" w:lineRule="auto"/>
        <w:ind w:firstLine="567"/>
        <w:jc w:val="both"/>
        <w:rPr>
          <w:sz w:val="28"/>
          <w:szCs w:val="28"/>
        </w:rPr>
      </w:pPr>
      <w:r>
        <w:rPr>
          <w:sz w:val="28"/>
          <w:szCs w:val="28"/>
        </w:rPr>
        <w:t xml:space="preserve">По поручению должностных лицорганов государственной власти осуществляющих личный прием граждан, должностными лицами администрации </w:t>
      </w:r>
      <w:r w:rsidR="00BA43D8" w:rsidRPr="00733DB6">
        <w:rPr>
          <w:sz w:val="28"/>
          <w:szCs w:val="28"/>
        </w:rPr>
        <w:t>Ковалевского сельского поселения Новокубанского района</w:t>
      </w:r>
      <w:r>
        <w:rPr>
          <w:sz w:val="28"/>
          <w:szCs w:val="28"/>
        </w:rPr>
        <w:t xml:space="preserve">, структурными подразделениями администрации,в компетенцию которых входит решение поставленных заявителем вопросов, готовится информация в адрес органов государственной власти, которая подписывается главой </w:t>
      </w:r>
      <w:r w:rsidR="008B39E5">
        <w:rPr>
          <w:sz w:val="28"/>
          <w:szCs w:val="28"/>
        </w:rPr>
        <w:t>Ковалевского сельского поселения Новокубанского района</w:t>
      </w:r>
      <w:r>
        <w:rPr>
          <w:sz w:val="28"/>
          <w:szCs w:val="28"/>
        </w:rPr>
        <w:t xml:space="preserve">или уполномоченным должностным лицом администрации, об участнике </w:t>
      </w:r>
      <w:r>
        <w:rPr>
          <w:sz w:val="28"/>
          <w:szCs w:val="28"/>
        </w:rPr>
        <w:lastRenderedPageBreak/>
        <w:t xml:space="preserve">(участниках) личного приема граждан по поручению органов государственной власти и принимаемых мерах по вопросу заявителя, с указанием сроков возможного решения, и предоставляется в </w:t>
      </w:r>
      <w:r w:rsidR="00BA43D8">
        <w:rPr>
          <w:sz w:val="28"/>
          <w:szCs w:val="28"/>
        </w:rPr>
        <w:t>организационный отдел</w:t>
      </w:r>
      <w:r>
        <w:rPr>
          <w:sz w:val="28"/>
          <w:szCs w:val="28"/>
        </w:rPr>
        <w:t>.</w:t>
      </w: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Дополнительно для участвующего в личном приеме граждан должностного лица администрации </w:t>
      </w:r>
      <w:r w:rsidR="00BA43D8" w:rsidRPr="00733DB6">
        <w:rPr>
          <w:sz w:val="28"/>
          <w:szCs w:val="28"/>
        </w:rPr>
        <w:t>Ковалевского сельского поселения Новокубанского района</w:t>
      </w:r>
      <w:r>
        <w:rPr>
          <w:sz w:val="28"/>
          <w:szCs w:val="28"/>
        </w:rPr>
        <w:t xml:space="preserve">,непосредственными исполнителями в структурных подразделениях администрации </w:t>
      </w:r>
      <w:r w:rsidR="00BA43D8" w:rsidRPr="00733DB6">
        <w:rPr>
          <w:sz w:val="28"/>
          <w:szCs w:val="28"/>
        </w:rPr>
        <w:t>Ковалевского сельского поселения Новокубанского района</w:t>
      </w:r>
      <w:r>
        <w:rPr>
          <w:sz w:val="28"/>
          <w:szCs w:val="28"/>
        </w:rPr>
        <w:t xml:space="preserve">,готовится список участников личного приема граждан, информационная справка о заявителе и перспективах решения его вопроса, которые за четыре рабочих дня до даты проведения личного приема граждан органами государственной властипредоставляется в </w:t>
      </w:r>
      <w:r w:rsidR="00BA43D8">
        <w:rPr>
          <w:sz w:val="28"/>
          <w:szCs w:val="28"/>
        </w:rPr>
        <w:t>организационный отдел</w:t>
      </w:r>
      <w:r>
        <w:rPr>
          <w:sz w:val="28"/>
          <w:szCs w:val="28"/>
        </w:rPr>
        <w:t xml:space="preserve"> и передаются работниками, ответственными за организацию работы с обращениями,должностному лицу администрации </w:t>
      </w:r>
      <w:r w:rsidR="00BA43D8" w:rsidRPr="00733DB6">
        <w:rPr>
          <w:sz w:val="28"/>
          <w:szCs w:val="28"/>
        </w:rPr>
        <w:t>Ковалевского сельского поселения Новокубанского района</w:t>
      </w:r>
      <w:r>
        <w:rPr>
          <w:sz w:val="28"/>
          <w:szCs w:val="28"/>
        </w:rPr>
        <w:t>, участвующему в проведении такого приема.</w:t>
      </w:r>
    </w:p>
    <w:p w:rsidR="0005662B" w:rsidRDefault="0005662B" w:rsidP="00426ADF">
      <w:pPr>
        <w:pStyle w:val="a4"/>
        <w:shd w:val="clear" w:color="auto" w:fill="auto"/>
        <w:spacing w:before="0" w:after="0" w:line="240" w:lineRule="auto"/>
        <w:ind w:firstLine="567"/>
        <w:jc w:val="both"/>
        <w:rPr>
          <w:spacing w:val="-2"/>
          <w:sz w:val="28"/>
          <w:szCs w:val="28"/>
        </w:rPr>
      </w:pPr>
      <w:r>
        <w:rPr>
          <w:spacing w:val="-2"/>
          <w:sz w:val="28"/>
          <w:szCs w:val="28"/>
        </w:rPr>
        <w:t xml:space="preserve">Ответственность за своевременность, достоверность и полноту представляемой информации на личный прием граждан органов государственной властинесут непосредственные исполнители в структурных подразделениях администрации </w:t>
      </w:r>
      <w:r w:rsidR="00966A90" w:rsidRPr="00733DB6">
        <w:rPr>
          <w:sz w:val="28"/>
          <w:szCs w:val="28"/>
        </w:rPr>
        <w:t>Ковалевского сельского поселения Новокубанского района</w:t>
      </w:r>
      <w:r>
        <w:rPr>
          <w:spacing w:val="-2"/>
          <w:sz w:val="28"/>
          <w:szCs w:val="28"/>
        </w:rPr>
        <w:t>, которым поручена подготовка такой информации.</w:t>
      </w:r>
    </w:p>
    <w:p w:rsidR="0005662B" w:rsidRDefault="0005662B" w:rsidP="00426ADF">
      <w:pPr>
        <w:pStyle w:val="a4"/>
        <w:numPr>
          <w:ilvl w:val="0"/>
          <w:numId w:val="13"/>
        </w:numPr>
        <w:shd w:val="clear" w:color="auto" w:fill="auto"/>
        <w:tabs>
          <w:tab w:val="left" w:pos="1490"/>
        </w:tabs>
        <w:spacing w:before="0" w:after="0" w:line="240" w:lineRule="auto"/>
        <w:ind w:firstLine="567"/>
        <w:jc w:val="both"/>
        <w:rPr>
          <w:spacing w:val="-2"/>
          <w:sz w:val="28"/>
          <w:szCs w:val="28"/>
        </w:rPr>
      </w:pPr>
      <w:r>
        <w:rPr>
          <w:spacing w:val="-2"/>
          <w:sz w:val="28"/>
          <w:szCs w:val="28"/>
        </w:rPr>
        <w:t xml:space="preserve">Работники,ответственные за организацию работы с обращениями,в пределах своей компетенции участвуют в подготовке, организации и проведении личного приема граждан органами государственной власти с участием главы </w:t>
      </w:r>
      <w:r w:rsidR="008B39E5">
        <w:rPr>
          <w:spacing w:val="-2"/>
          <w:sz w:val="28"/>
          <w:szCs w:val="28"/>
        </w:rPr>
        <w:t>Ковалевского сельского поселения Новокубанского района</w:t>
      </w:r>
      <w:r>
        <w:rPr>
          <w:spacing w:val="-2"/>
          <w:sz w:val="28"/>
          <w:szCs w:val="28"/>
        </w:rPr>
        <w:t>либо уполномоченного должностного лица, а также контролируют своевременность и полноту представленной исполнителями информации по вопросу заявителя.</w:t>
      </w:r>
    </w:p>
    <w:p w:rsidR="0005662B" w:rsidRDefault="0005662B" w:rsidP="00426ADF">
      <w:pPr>
        <w:pStyle w:val="a4"/>
        <w:numPr>
          <w:ilvl w:val="0"/>
          <w:numId w:val="13"/>
        </w:numPr>
        <w:shd w:val="clear" w:color="auto" w:fill="auto"/>
        <w:tabs>
          <w:tab w:val="left" w:pos="1494"/>
        </w:tabs>
        <w:spacing w:before="0" w:after="0" w:line="240" w:lineRule="auto"/>
        <w:ind w:firstLine="567"/>
        <w:jc w:val="both"/>
        <w:rPr>
          <w:spacing w:val="-2"/>
          <w:sz w:val="28"/>
          <w:szCs w:val="28"/>
        </w:rPr>
      </w:pPr>
      <w:r>
        <w:rPr>
          <w:spacing w:val="-2"/>
          <w:sz w:val="28"/>
          <w:szCs w:val="28"/>
        </w:rPr>
        <w:t>Продление сроков исполнения поручений, данных в ходе личного приема граждан по поручениям органов государственной власти, не допускается.</w:t>
      </w:r>
    </w:p>
    <w:p w:rsidR="0005662B" w:rsidRDefault="0005662B" w:rsidP="00426ADF">
      <w:pPr>
        <w:pStyle w:val="a4"/>
        <w:numPr>
          <w:ilvl w:val="0"/>
          <w:numId w:val="13"/>
        </w:numPr>
        <w:shd w:val="clear" w:color="auto" w:fill="auto"/>
        <w:tabs>
          <w:tab w:val="left" w:pos="1571"/>
        </w:tabs>
        <w:spacing w:before="0" w:after="0" w:line="240" w:lineRule="auto"/>
        <w:ind w:firstLine="567"/>
        <w:jc w:val="both"/>
        <w:rPr>
          <w:spacing w:val="-2"/>
          <w:sz w:val="28"/>
          <w:szCs w:val="28"/>
        </w:rPr>
      </w:pPr>
      <w:r>
        <w:rPr>
          <w:spacing w:val="-2"/>
          <w:sz w:val="28"/>
          <w:szCs w:val="28"/>
        </w:rPr>
        <w:t xml:space="preserve">Контроль своевременности представления информации в адрес органов государственной власти за подписью главы </w:t>
      </w:r>
      <w:r w:rsidR="008B39E5">
        <w:rPr>
          <w:spacing w:val="-2"/>
          <w:sz w:val="28"/>
          <w:szCs w:val="28"/>
        </w:rPr>
        <w:t>Ковалевского сельского поселения Новокубанского района</w:t>
      </w:r>
      <w:r>
        <w:rPr>
          <w:spacing w:val="-2"/>
          <w:sz w:val="28"/>
          <w:szCs w:val="28"/>
        </w:rPr>
        <w:t>осуществляется работниками, ответственными за организацию работы с обращениями.</w:t>
      </w:r>
    </w:p>
    <w:p w:rsidR="0005662B" w:rsidRDefault="0005662B" w:rsidP="00426ADF">
      <w:pPr>
        <w:pStyle w:val="a4"/>
        <w:shd w:val="clear" w:color="auto" w:fill="auto"/>
        <w:spacing w:before="0" w:after="0" w:line="240" w:lineRule="auto"/>
        <w:ind w:firstLine="567"/>
        <w:jc w:val="both"/>
        <w:rPr>
          <w:spacing w:val="-2"/>
          <w:sz w:val="28"/>
          <w:szCs w:val="28"/>
        </w:rPr>
      </w:pPr>
      <w:r>
        <w:rPr>
          <w:spacing w:val="-2"/>
          <w:sz w:val="28"/>
          <w:szCs w:val="28"/>
        </w:rPr>
        <w:t>Ответственность за своевременность, достоверность и полноту представляемой информации в адресорганов государственной власти несут заместител</w:t>
      </w:r>
      <w:r w:rsidR="00966A90">
        <w:rPr>
          <w:spacing w:val="-2"/>
          <w:sz w:val="28"/>
          <w:szCs w:val="28"/>
        </w:rPr>
        <w:t>ь</w:t>
      </w:r>
      <w:r>
        <w:rPr>
          <w:spacing w:val="-2"/>
          <w:sz w:val="28"/>
          <w:szCs w:val="28"/>
        </w:rPr>
        <w:t xml:space="preserve"> главы, непосредственные исполнители в структурных подразделениях администрации </w:t>
      </w:r>
      <w:r w:rsidR="00966A90" w:rsidRPr="00733DB6">
        <w:rPr>
          <w:sz w:val="28"/>
          <w:szCs w:val="28"/>
        </w:rPr>
        <w:t>Ковалевского сельского поселения Новокубанского района</w:t>
      </w:r>
      <w:r>
        <w:rPr>
          <w:spacing w:val="-2"/>
          <w:sz w:val="28"/>
          <w:szCs w:val="28"/>
        </w:rPr>
        <w:t>, которым поручено рассмотрение вопросов.</w:t>
      </w:r>
    </w:p>
    <w:p w:rsidR="0005662B" w:rsidRDefault="0005662B" w:rsidP="00426ADF">
      <w:pPr>
        <w:pStyle w:val="a4"/>
        <w:numPr>
          <w:ilvl w:val="0"/>
          <w:numId w:val="13"/>
        </w:numPr>
        <w:shd w:val="clear" w:color="auto" w:fill="auto"/>
        <w:tabs>
          <w:tab w:val="left" w:pos="1499"/>
        </w:tabs>
        <w:spacing w:before="0" w:after="0" w:line="240" w:lineRule="auto"/>
        <w:ind w:firstLine="567"/>
        <w:jc w:val="both"/>
        <w:rPr>
          <w:spacing w:val="-2"/>
          <w:sz w:val="28"/>
          <w:szCs w:val="28"/>
        </w:rPr>
      </w:pPr>
      <w:r>
        <w:rPr>
          <w:spacing w:val="-2"/>
          <w:sz w:val="28"/>
          <w:szCs w:val="28"/>
        </w:rPr>
        <w:t xml:space="preserve">В личном приеме граждан органами государственной власти принимают участие должностные лица администрации </w:t>
      </w:r>
      <w:r w:rsidR="00966A90" w:rsidRPr="00733DB6">
        <w:rPr>
          <w:sz w:val="28"/>
          <w:szCs w:val="28"/>
        </w:rPr>
        <w:t>Ковалевского сельского поселения Новокубанского района</w:t>
      </w:r>
      <w:r>
        <w:rPr>
          <w:spacing w:val="-2"/>
          <w:sz w:val="28"/>
          <w:szCs w:val="28"/>
        </w:rPr>
        <w:t>, к компетенции которых относится решение поднимаемых заявителями вопросов.</w:t>
      </w:r>
    </w:p>
    <w:p w:rsidR="0005662B" w:rsidRDefault="0005662B" w:rsidP="00426ADF">
      <w:pPr>
        <w:pStyle w:val="a4"/>
        <w:numPr>
          <w:ilvl w:val="0"/>
          <w:numId w:val="13"/>
        </w:numPr>
        <w:shd w:val="clear" w:color="auto" w:fill="auto"/>
        <w:tabs>
          <w:tab w:val="left" w:pos="1485"/>
        </w:tabs>
        <w:spacing w:before="0" w:after="0" w:line="240" w:lineRule="auto"/>
        <w:ind w:firstLine="567"/>
        <w:jc w:val="both"/>
        <w:rPr>
          <w:spacing w:val="-2"/>
          <w:sz w:val="28"/>
          <w:szCs w:val="28"/>
        </w:rPr>
      </w:pPr>
      <w:r>
        <w:rPr>
          <w:spacing w:val="-2"/>
          <w:sz w:val="28"/>
          <w:szCs w:val="28"/>
        </w:rPr>
        <w:t>Работники</w:t>
      </w:r>
      <w:proofErr w:type="gramStart"/>
      <w:r>
        <w:rPr>
          <w:spacing w:val="-2"/>
          <w:sz w:val="28"/>
          <w:szCs w:val="28"/>
        </w:rPr>
        <w:t>,о</w:t>
      </w:r>
      <w:proofErr w:type="gramEnd"/>
      <w:r>
        <w:rPr>
          <w:spacing w:val="-2"/>
          <w:sz w:val="28"/>
          <w:szCs w:val="28"/>
        </w:rPr>
        <w:t>тветственные за организацию работы с обращениями,в пределах своих полномочий участвуют в подготовке, организации участия в личном приемегражданорганами государственной власти.</w:t>
      </w:r>
    </w:p>
    <w:p w:rsidR="0005662B" w:rsidRDefault="0005662B" w:rsidP="00426ADF">
      <w:pPr>
        <w:pStyle w:val="a4"/>
        <w:numPr>
          <w:ilvl w:val="0"/>
          <w:numId w:val="13"/>
        </w:numPr>
        <w:shd w:val="clear" w:color="auto" w:fill="auto"/>
        <w:tabs>
          <w:tab w:val="left" w:pos="1600"/>
        </w:tabs>
        <w:spacing w:before="0" w:after="0" w:line="240" w:lineRule="auto"/>
        <w:ind w:firstLine="567"/>
        <w:jc w:val="both"/>
        <w:rPr>
          <w:spacing w:val="-2"/>
          <w:sz w:val="28"/>
          <w:szCs w:val="28"/>
        </w:rPr>
      </w:pPr>
      <w:r>
        <w:rPr>
          <w:spacing w:val="-2"/>
          <w:sz w:val="28"/>
          <w:szCs w:val="28"/>
        </w:rPr>
        <w:t xml:space="preserve">Работниками,ответственными за организацию работы с обращениями,осуществляется последующий контроль хода исполнения </w:t>
      </w:r>
      <w:r>
        <w:rPr>
          <w:spacing w:val="-2"/>
          <w:sz w:val="28"/>
          <w:szCs w:val="28"/>
        </w:rPr>
        <w:lastRenderedPageBreak/>
        <w:t xml:space="preserve">поручений, данных в ходе проведения личного приема граждан органами государственной власти; контролируется своевременность и полнота представляемой информации на имя должностных лиц органов государственной власти, направивших поручение по рассмотрению обращения, которую подписывает глава </w:t>
      </w:r>
      <w:r w:rsidR="00966A90" w:rsidRPr="00733DB6">
        <w:rPr>
          <w:sz w:val="28"/>
          <w:szCs w:val="28"/>
        </w:rPr>
        <w:t>Ковалевского сельского поселения Новокубанского района</w:t>
      </w:r>
      <w:r>
        <w:rPr>
          <w:spacing w:val="-2"/>
          <w:sz w:val="28"/>
          <w:szCs w:val="28"/>
        </w:rPr>
        <w:t>, в соответствии с установленными сроками исполнения поручений.</w:t>
      </w:r>
    </w:p>
    <w:p w:rsidR="0005662B" w:rsidRDefault="0005662B" w:rsidP="00426ADF">
      <w:pPr>
        <w:pStyle w:val="a4"/>
        <w:shd w:val="clear" w:color="auto" w:fill="auto"/>
        <w:spacing w:before="0" w:after="0" w:line="240" w:lineRule="auto"/>
        <w:ind w:firstLine="567"/>
        <w:jc w:val="both"/>
        <w:rPr>
          <w:spacing w:val="-2"/>
          <w:sz w:val="28"/>
          <w:szCs w:val="28"/>
        </w:rPr>
      </w:pPr>
      <w:r>
        <w:rPr>
          <w:spacing w:val="-2"/>
          <w:sz w:val="28"/>
          <w:szCs w:val="28"/>
        </w:rPr>
        <w:t>Согласованные проекты писем передаются исполнителями, лично или посредством СЭД,п</w:t>
      </w:r>
      <w:r w:rsidR="005B7C3B">
        <w:rPr>
          <w:spacing w:val="-2"/>
          <w:sz w:val="28"/>
          <w:szCs w:val="28"/>
        </w:rPr>
        <w:t xml:space="preserve">осле согласования заместителем </w:t>
      </w:r>
      <w:r w:rsidR="008B39E5">
        <w:rPr>
          <w:spacing w:val="-2"/>
          <w:sz w:val="28"/>
          <w:szCs w:val="28"/>
        </w:rPr>
        <w:t>Ковалевского сельского поселения Новокубанского района</w:t>
      </w:r>
      <w:r>
        <w:rPr>
          <w:spacing w:val="-2"/>
          <w:sz w:val="28"/>
          <w:szCs w:val="28"/>
        </w:rPr>
        <w:t xml:space="preserve">подготовившее проект письма, в </w:t>
      </w:r>
      <w:r w:rsidR="005B7C3B">
        <w:rPr>
          <w:spacing w:val="-2"/>
          <w:sz w:val="28"/>
          <w:szCs w:val="28"/>
        </w:rPr>
        <w:t>организационный отдел</w:t>
      </w:r>
      <w:r>
        <w:rPr>
          <w:spacing w:val="-2"/>
          <w:sz w:val="28"/>
          <w:szCs w:val="28"/>
        </w:rPr>
        <w:t xml:space="preserve"> не позднее чем за 5 рабочих дней до дня истечения контрольного срока исполнения поручений, для предоставления работниками, ответственными за организацию работы с обращениями,на подписание главе</w:t>
      </w:r>
      <w:r w:rsidR="005B7C3B" w:rsidRPr="00733DB6">
        <w:rPr>
          <w:sz w:val="28"/>
          <w:szCs w:val="28"/>
        </w:rPr>
        <w:t>Ковалевского сельского поселения Новокубанского района</w:t>
      </w:r>
      <w:r>
        <w:rPr>
          <w:spacing w:val="-2"/>
          <w:sz w:val="28"/>
          <w:szCs w:val="28"/>
        </w:rPr>
        <w:t>.</w:t>
      </w:r>
    </w:p>
    <w:p w:rsidR="0005662B" w:rsidRDefault="0005662B" w:rsidP="00426ADF">
      <w:pPr>
        <w:pStyle w:val="a4"/>
        <w:numPr>
          <w:ilvl w:val="0"/>
          <w:numId w:val="13"/>
        </w:numPr>
        <w:shd w:val="clear" w:color="auto" w:fill="auto"/>
        <w:tabs>
          <w:tab w:val="left" w:pos="1695"/>
        </w:tabs>
        <w:spacing w:before="0" w:after="0" w:line="240" w:lineRule="auto"/>
        <w:ind w:firstLine="567"/>
        <w:jc w:val="both"/>
        <w:rPr>
          <w:spacing w:val="-2"/>
          <w:sz w:val="28"/>
          <w:szCs w:val="28"/>
        </w:rPr>
      </w:pPr>
      <w:r>
        <w:rPr>
          <w:spacing w:val="-2"/>
          <w:sz w:val="28"/>
          <w:szCs w:val="28"/>
        </w:rPr>
        <w:t xml:space="preserve">Должностные лица администрации </w:t>
      </w:r>
      <w:r w:rsidR="008B39E5">
        <w:rPr>
          <w:spacing w:val="-2"/>
          <w:sz w:val="28"/>
          <w:szCs w:val="28"/>
        </w:rPr>
        <w:t>Ковалевского сельского поселения Новокубанского района</w:t>
      </w:r>
      <w:r>
        <w:rPr>
          <w:spacing w:val="-2"/>
          <w:sz w:val="28"/>
          <w:szCs w:val="28"/>
        </w:rPr>
        <w:t>принимают участие в работе мобильной приемной Президента Российской Федерации (в том числе передвижного комплекса мобильной приемной Президента Российской Федерации), а также в работе мобильной приемной Президента Российской Федерации в Южном федеральном округе, мобильной приемной Губернатора Краснодарского края и его заместителей  (далее - мобильная приемная органов государственной власти), в соответствии с утвержденнымиорганами государственной власти графиками.</w:t>
      </w:r>
    </w:p>
    <w:p w:rsidR="0005662B" w:rsidRDefault="0005662B" w:rsidP="00426ADF">
      <w:pPr>
        <w:pStyle w:val="a4"/>
        <w:numPr>
          <w:ilvl w:val="0"/>
          <w:numId w:val="13"/>
        </w:numPr>
        <w:shd w:val="clear" w:color="auto" w:fill="auto"/>
        <w:tabs>
          <w:tab w:val="left" w:pos="1657"/>
        </w:tabs>
        <w:spacing w:before="0" w:after="0" w:line="240" w:lineRule="auto"/>
        <w:ind w:firstLine="567"/>
        <w:jc w:val="both"/>
        <w:rPr>
          <w:spacing w:val="-2"/>
          <w:sz w:val="28"/>
          <w:szCs w:val="28"/>
        </w:rPr>
      </w:pPr>
      <w:r>
        <w:rPr>
          <w:spacing w:val="-2"/>
          <w:sz w:val="28"/>
          <w:szCs w:val="28"/>
        </w:rPr>
        <w:t xml:space="preserve">Ответственность за организацию участия главы </w:t>
      </w:r>
      <w:r w:rsidR="008B39E5">
        <w:rPr>
          <w:spacing w:val="-2"/>
          <w:sz w:val="28"/>
          <w:szCs w:val="28"/>
        </w:rPr>
        <w:t>Ковалевского сельского поселения Новокубанского района</w:t>
      </w:r>
      <w:r>
        <w:rPr>
          <w:spacing w:val="-2"/>
          <w:sz w:val="28"/>
          <w:szCs w:val="28"/>
        </w:rPr>
        <w:t>в работе мобильной приемной органов государственной власти возлагается на работников,ответственных за организацию работы с обращениями. Ответственность за участие в работе мобильной приемной органов государственной власти заместител</w:t>
      </w:r>
      <w:r w:rsidR="005B7C3B">
        <w:rPr>
          <w:spacing w:val="-2"/>
          <w:sz w:val="28"/>
          <w:szCs w:val="28"/>
        </w:rPr>
        <w:t>я</w:t>
      </w:r>
      <w:r>
        <w:rPr>
          <w:spacing w:val="-2"/>
          <w:sz w:val="28"/>
          <w:szCs w:val="28"/>
        </w:rPr>
        <w:t xml:space="preserve"> главы и должностных лиц администрации возлагается на заместител</w:t>
      </w:r>
      <w:r w:rsidR="005B7C3B">
        <w:rPr>
          <w:spacing w:val="-2"/>
          <w:sz w:val="28"/>
          <w:szCs w:val="28"/>
        </w:rPr>
        <w:t>я</w:t>
      </w:r>
      <w:r>
        <w:rPr>
          <w:spacing w:val="-2"/>
          <w:sz w:val="28"/>
          <w:szCs w:val="28"/>
        </w:rPr>
        <w:t xml:space="preserve"> главы, </w:t>
      </w:r>
      <w:r w:rsidR="005B7C3B" w:rsidRPr="00733DB6">
        <w:rPr>
          <w:sz w:val="28"/>
          <w:szCs w:val="28"/>
        </w:rPr>
        <w:t>Ковалевского сельского поселения Новокубанского района</w:t>
      </w:r>
      <w:r>
        <w:rPr>
          <w:spacing w:val="-2"/>
          <w:sz w:val="28"/>
          <w:szCs w:val="28"/>
        </w:rPr>
        <w:t>, муниципальное подведомственное учреждение.</w:t>
      </w:r>
    </w:p>
    <w:p w:rsidR="0005662B" w:rsidRDefault="0005662B" w:rsidP="00426ADF">
      <w:pPr>
        <w:pStyle w:val="a4"/>
        <w:numPr>
          <w:ilvl w:val="0"/>
          <w:numId w:val="13"/>
        </w:numPr>
        <w:shd w:val="clear" w:color="auto" w:fill="auto"/>
        <w:tabs>
          <w:tab w:val="left" w:pos="1561"/>
        </w:tabs>
        <w:spacing w:before="0" w:after="0" w:line="240" w:lineRule="auto"/>
        <w:ind w:firstLine="567"/>
        <w:jc w:val="both"/>
        <w:rPr>
          <w:spacing w:val="-2"/>
          <w:sz w:val="28"/>
          <w:szCs w:val="28"/>
        </w:rPr>
      </w:pPr>
      <w:r>
        <w:rPr>
          <w:spacing w:val="-2"/>
          <w:sz w:val="28"/>
          <w:szCs w:val="28"/>
        </w:rPr>
        <w:t>Работниками,ответственными за организацию работы с обращениями,осуществляется последующий контроль процедуры исполнения поручений, данных в ходе работы мобильной приемной органов государственной власти: контролируется своевременность и полнота информации, представляемой на имя должностных лиц органов государственной власти, в соответствии с установленными сроками исполнения поручений.</w:t>
      </w:r>
    </w:p>
    <w:p w:rsidR="0005662B" w:rsidRDefault="0005662B" w:rsidP="00426ADF">
      <w:pPr>
        <w:pStyle w:val="a4"/>
        <w:shd w:val="clear" w:color="auto" w:fill="auto"/>
        <w:tabs>
          <w:tab w:val="left" w:pos="709"/>
        </w:tabs>
        <w:spacing w:before="0" w:after="0" w:line="240" w:lineRule="auto"/>
        <w:ind w:firstLine="567"/>
        <w:jc w:val="both"/>
        <w:rPr>
          <w:spacing w:val="-2"/>
          <w:sz w:val="28"/>
          <w:szCs w:val="28"/>
        </w:rPr>
      </w:pPr>
      <w:r>
        <w:rPr>
          <w:spacing w:val="-2"/>
          <w:sz w:val="28"/>
          <w:szCs w:val="28"/>
        </w:rPr>
        <w:t xml:space="preserve">Согласованные проекты писем передаются исполнителями, лично или посредством СЭД, через </w:t>
      </w:r>
      <w:r w:rsidR="005B7C3B">
        <w:rPr>
          <w:spacing w:val="-2"/>
          <w:sz w:val="28"/>
          <w:szCs w:val="28"/>
        </w:rPr>
        <w:t xml:space="preserve">организационный отдел, на подписание главе  </w:t>
      </w:r>
      <w:r>
        <w:rPr>
          <w:spacing w:val="-2"/>
          <w:sz w:val="28"/>
          <w:szCs w:val="28"/>
        </w:rPr>
        <w:t xml:space="preserve">не </w:t>
      </w:r>
      <w:proofErr w:type="gramStart"/>
      <w:r>
        <w:rPr>
          <w:spacing w:val="-2"/>
          <w:sz w:val="28"/>
          <w:szCs w:val="28"/>
        </w:rPr>
        <w:t>позднее</w:t>
      </w:r>
      <w:proofErr w:type="gramEnd"/>
      <w:r>
        <w:rPr>
          <w:spacing w:val="-2"/>
          <w:sz w:val="28"/>
          <w:szCs w:val="28"/>
        </w:rPr>
        <w:t xml:space="preserve"> чем за 5 рабочих дней до дня истечения контрольного срока исполнения поручений.</w:t>
      </w:r>
    </w:p>
    <w:p w:rsidR="0005662B" w:rsidRDefault="0005662B" w:rsidP="00426ADF">
      <w:pPr>
        <w:pStyle w:val="a4"/>
        <w:numPr>
          <w:ilvl w:val="0"/>
          <w:numId w:val="13"/>
        </w:numPr>
        <w:shd w:val="clear" w:color="auto" w:fill="auto"/>
        <w:tabs>
          <w:tab w:val="left" w:pos="1561"/>
        </w:tabs>
        <w:spacing w:before="0" w:after="0" w:line="240" w:lineRule="auto"/>
        <w:ind w:firstLine="567"/>
        <w:jc w:val="both"/>
        <w:rPr>
          <w:spacing w:val="-2"/>
          <w:sz w:val="28"/>
          <w:szCs w:val="28"/>
        </w:rPr>
      </w:pPr>
      <w:r>
        <w:rPr>
          <w:spacing w:val="-2"/>
          <w:sz w:val="28"/>
          <w:szCs w:val="28"/>
        </w:rPr>
        <w:t>Ответственность за своевременность, достоверность и полноту предоставляемой информации несут исполнители, которым поручено рассмотрение вопросов.</w:t>
      </w:r>
    </w:p>
    <w:p w:rsidR="0005662B" w:rsidRPr="00AE7875" w:rsidRDefault="0005662B" w:rsidP="00426ADF">
      <w:pPr>
        <w:pStyle w:val="a4"/>
        <w:numPr>
          <w:ilvl w:val="0"/>
          <w:numId w:val="13"/>
        </w:numPr>
        <w:shd w:val="clear" w:color="auto" w:fill="auto"/>
        <w:tabs>
          <w:tab w:val="left" w:pos="1561"/>
        </w:tabs>
        <w:spacing w:before="0" w:after="0" w:line="240" w:lineRule="auto"/>
        <w:ind w:firstLine="567"/>
        <w:jc w:val="both"/>
        <w:rPr>
          <w:sz w:val="28"/>
          <w:szCs w:val="28"/>
        </w:rPr>
      </w:pPr>
      <w:r>
        <w:rPr>
          <w:spacing w:val="-2"/>
          <w:sz w:val="28"/>
          <w:szCs w:val="28"/>
        </w:rPr>
        <w:t xml:space="preserve">Должностным лицом на имя которого поступило обращение,по представлению работников ответственных за организацию работы с обращениями, в случае неполного исполнения принятого по обращению </w:t>
      </w:r>
      <w:r>
        <w:rPr>
          <w:spacing w:val="-2"/>
          <w:sz w:val="28"/>
          <w:szCs w:val="28"/>
        </w:rPr>
        <w:lastRenderedPageBreak/>
        <w:t>решения принимается решение об оставлении обращения на дополнительном контроле до полного фактического исполнения принятого решения. Работниками</w:t>
      </w:r>
      <w:proofErr w:type="gramStart"/>
      <w:r>
        <w:rPr>
          <w:spacing w:val="-2"/>
          <w:sz w:val="28"/>
          <w:szCs w:val="28"/>
        </w:rPr>
        <w:t>,о</w:t>
      </w:r>
      <w:proofErr w:type="gramEnd"/>
      <w:r>
        <w:rPr>
          <w:spacing w:val="-2"/>
          <w:sz w:val="28"/>
          <w:szCs w:val="28"/>
        </w:rPr>
        <w:t>тветственными за организацию работы с обращениями,выдается задание с указанием периодичности предоставления информации о ходе исполнения с использованием СЭД, осуществляется постановка обращения на контроль до полного фактического исполнения (далее также – КПИ).</w:t>
      </w:r>
    </w:p>
    <w:p w:rsidR="00AE7875" w:rsidRDefault="00AE7875" w:rsidP="00AE7875">
      <w:pPr>
        <w:pStyle w:val="a4"/>
        <w:shd w:val="clear" w:color="auto" w:fill="auto"/>
        <w:tabs>
          <w:tab w:val="left" w:pos="1561"/>
        </w:tabs>
        <w:spacing w:before="0" w:after="0" w:line="240" w:lineRule="auto"/>
        <w:ind w:left="567" w:firstLine="0"/>
        <w:jc w:val="both"/>
        <w:rPr>
          <w:sz w:val="28"/>
          <w:szCs w:val="28"/>
        </w:rPr>
      </w:pPr>
    </w:p>
    <w:p w:rsidR="0005662B" w:rsidRPr="006F5D66" w:rsidRDefault="0005662B" w:rsidP="00426ADF">
      <w:pPr>
        <w:pStyle w:val="ConsPlusNormal"/>
        <w:widowControl/>
        <w:numPr>
          <w:ilvl w:val="0"/>
          <w:numId w:val="12"/>
        </w:numPr>
        <w:tabs>
          <w:tab w:val="left" w:pos="1609"/>
        </w:tabs>
        <w:ind w:left="0" w:firstLine="567"/>
        <w:jc w:val="both"/>
        <w:rPr>
          <w:rFonts w:ascii="Times New Roman" w:hAnsi="Times New Roman" w:cs="Times New Roman"/>
          <w:b/>
          <w:sz w:val="28"/>
          <w:szCs w:val="28"/>
        </w:rPr>
      </w:pPr>
      <w:bookmarkStart w:id="3" w:name="sub_ПОРЯДОКРАБОТЫСАУДИООБРАЩЕНИЯМИ4разде"/>
      <w:r w:rsidRPr="005B7C3B">
        <w:rPr>
          <w:rFonts w:ascii="Times New Roman" w:hAnsi="Times New Roman" w:cs="Times New Roman"/>
          <w:b/>
          <w:sz w:val="28"/>
          <w:szCs w:val="28"/>
        </w:rPr>
        <w:t xml:space="preserve">ПОРЯДОК РАБОТЫ С СООБЩЕНИЯМИ, ПОСТУПИВШИМИ ТЕЛЕФОНУ АДМИНИСТРАЦИИ </w:t>
      </w:r>
      <w:bookmarkEnd w:id="3"/>
      <w:r w:rsidR="006F5D66" w:rsidRPr="006F5D66">
        <w:rPr>
          <w:rFonts w:ascii="Times New Roman" w:hAnsi="Times New Roman" w:cs="Times New Roman"/>
          <w:b/>
          <w:sz w:val="28"/>
          <w:szCs w:val="28"/>
        </w:rPr>
        <w:t>КОВАЛЕВСКОГО СЕЛЬСКОГО ПОСЕЛЕНИЯ НОВОКУБАНСКОГО РАЙОНА</w:t>
      </w:r>
    </w:p>
    <w:p w:rsidR="0005662B" w:rsidRPr="00483CA3" w:rsidRDefault="0005662B" w:rsidP="00426ADF">
      <w:pPr>
        <w:pStyle w:val="a4"/>
        <w:numPr>
          <w:ilvl w:val="0"/>
          <w:numId w:val="14"/>
        </w:numPr>
        <w:shd w:val="clear" w:color="auto" w:fill="auto"/>
        <w:tabs>
          <w:tab w:val="left" w:pos="1431"/>
        </w:tabs>
        <w:spacing w:before="0" w:after="0" w:line="240" w:lineRule="auto"/>
        <w:ind w:firstLine="567"/>
        <w:jc w:val="both"/>
        <w:rPr>
          <w:sz w:val="28"/>
          <w:szCs w:val="28"/>
        </w:rPr>
      </w:pPr>
      <w:r w:rsidRPr="003D5741">
        <w:rPr>
          <w:sz w:val="28"/>
          <w:szCs w:val="28"/>
        </w:rPr>
        <w:t xml:space="preserve">Работа с аудиосообщениями, поступающими в </w:t>
      </w:r>
      <w:r w:rsidR="005B7C3B" w:rsidRPr="003D5741">
        <w:rPr>
          <w:sz w:val="28"/>
          <w:szCs w:val="28"/>
        </w:rPr>
        <w:t xml:space="preserve">организационный отдел </w:t>
      </w:r>
      <w:r w:rsidRPr="003D5741">
        <w:rPr>
          <w:sz w:val="28"/>
          <w:szCs w:val="28"/>
        </w:rPr>
        <w:t xml:space="preserve">администрации </w:t>
      </w:r>
      <w:r w:rsidR="005B7C3B" w:rsidRPr="003D5741">
        <w:rPr>
          <w:sz w:val="28"/>
          <w:szCs w:val="28"/>
        </w:rPr>
        <w:t xml:space="preserve">Ковалевского сельского поселения Новокубанского </w:t>
      </w:r>
      <w:r w:rsidR="005B7C3B" w:rsidRPr="00483CA3">
        <w:rPr>
          <w:sz w:val="28"/>
          <w:szCs w:val="28"/>
        </w:rPr>
        <w:t>района</w:t>
      </w:r>
      <w:r w:rsidRPr="00483CA3">
        <w:rPr>
          <w:sz w:val="28"/>
          <w:szCs w:val="28"/>
        </w:rPr>
        <w:t>, не относящимися к обращениям граждан, указанным в </w:t>
      </w:r>
      <w:hyperlink r:id="rId14" w:anchor="/document/12146661/entry/4" w:history="1">
        <w:r w:rsidRPr="00483CA3">
          <w:rPr>
            <w:rStyle w:val="a3"/>
            <w:color w:val="auto"/>
            <w:sz w:val="28"/>
            <w:szCs w:val="28"/>
            <w:u w:val="none"/>
          </w:rPr>
          <w:t>статье 4</w:t>
        </w:r>
      </w:hyperlink>
      <w:r w:rsidRPr="00483CA3">
        <w:rPr>
          <w:sz w:val="28"/>
          <w:szCs w:val="28"/>
        </w:rPr>
        <w:t> Федерального закона № 59-ФЗ, осуществляется в соответствии с настоящим разделом.</w:t>
      </w:r>
    </w:p>
    <w:p w:rsidR="0005662B" w:rsidRPr="00483CA3" w:rsidRDefault="0005662B" w:rsidP="00EC49CD">
      <w:pPr>
        <w:pStyle w:val="a4"/>
        <w:numPr>
          <w:ilvl w:val="0"/>
          <w:numId w:val="14"/>
        </w:numPr>
        <w:shd w:val="clear" w:color="auto" w:fill="auto"/>
        <w:tabs>
          <w:tab w:val="left" w:pos="1436"/>
        </w:tabs>
        <w:spacing w:before="0" w:after="0" w:line="240" w:lineRule="auto"/>
        <w:ind w:firstLine="567"/>
        <w:jc w:val="both"/>
        <w:rPr>
          <w:color w:val="FF0000"/>
          <w:sz w:val="28"/>
          <w:szCs w:val="28"/>
        </w:rPr>
      </w:pPr>
      <w:r w:rsidRPr="00483CA3">
        <w:rPr>
          <w:sz w:val="28"/>
          <w:szCs w:val="28"/>
        </w:rPr>
        <w:t xml:space="preserve">Аудиосообщения в администрации </w:t>
      </w:r>
      <w:r w:rsidR="008B39E5" w:rsidRPr="00483CA3">
        <w:rPr>
          <w:sz w:val="28"/>
          <w:szCs w:val="28"/>
        </w:rPr>
        <w:t>Ковалевского сельского поселения Новокубанского района</w:t>
      </w:r>
      <w:r w:rsidR="003D5741" w:rsidRPr="00483CA3">
        <w:rPr>
          <w:sz w:val="28"/>
          <w:szCs w:val="28"/>
        </w:rPr>
        <w:t xml:space="preserve"> </w:t>
      </w:r>
      <w:r w:rsidRPr="00483CA3">
        <w:rPr>
          <w:sz w:val="28"/>
          <w:szCs w:val="28"/>
        </w:rPr>
        <w:t>поступают</w:t>
      </w:r>
      <w:r w:rsidR="003D5741" w:rsidRPr="00483CA3">
        <w:rPr>
          <w:sz w:val="28"/>
          <w:szCs w:val="28"/>
        </w:rPr>
        <w:t xml:space="preserve"> </w:t>
      </w:r>
      <w:r w:rsidRPr="00483CA3">
        <w:rPr>
          <w:sz w:val="28"/>
          <w:szCs w:val="28"/>
        </w:rPr>
        <w:t>на телефонный номер</w:t>
      </w:r>
      <w:r w:rsidR="003D5741" w:rsidRPr="00483CA3">
        <w:rPr>
          <w:sz w:val="28"/>
          <w:szCs w:val="28"/>
        </w:rPr>
        <w:t xml:space="preserve"> </w:t>
      </w:r>
      <w:r w:rsidR="00421083" w:rsidRPr="00483CA3">
        <w:rPr>
          <w:sz w:val="28"/>
          <w:szCs w:val="28"/>
        </w:rPr>
        <w:t>организационного  отдела</w:t>
      </w:r>
      <w:r w:rsidRPr="00483CA3">
        <w:rPr>
          <w:sz w:val="28"/>
          <w:szCs w:val="28"/>
        </w:rPr>
        <w:t xml:space="preserve"> 8 (86195) </w:t>
      </w:r>
      <w:r w:rsidR="00421083" w:rsidRPr="00483CA3">
        <w:rPr>
          <w:sz w:val="28"/>
          <w:szCs w:val="28"/>
        </w:rPr>
        <w:t>27535</w:t>
      </w:r>
      <w:r w:rsidRPr="00483CA3">
        <w:rPr>
          <w:sz w:val="28"/>
          <w:szCs w:val="28"/>
        </w:rPr>
        <w:t>.</w:t>
      </w:r>
    </w:p>
    <w:p w:rsidR="0005662B" w:rsidRDefault="0005662B" w:rsidP="00426ADF">
      <w:pPr>
        <w:pStyle w:val="a4"/>
        <w:numPr>
          <w:ilvl w:val="0"/>
          <w:numId w:val="14"/>
        </w:numPr>
        <w:shd w:val="clear" w:color="auto" w:fill="auto"/>
        <w:tabs>
          <w:tab w:val="left" w:pos="1431"/>
        </w:tabs>
        <w:spacing w:before="0" w:after="0" w:line="240" w:lineRule="auto"/>
        <w:ind w:firstLine="567"/>
        <w:jc w:val="both"/>
        <w:rPr>
          <w:sz w:val="28"/>
          <w:szCs w:val="28"/>
        </w:rPr>
      </w:pPr>
      <w:r w:rsidRPr="00483CA3">
        <w:rPr>
          <w:sz w:val="28"/>
          <w:szCs w:val="28"/>
        </w:rPr>
        <w:t>Прием аудиосообщений осуществляется ежедневно, кроме выходных и праздничных дней, в соответствии с утвержденным режимом работы администрации</w:t>
      </w:r>
      <w:r>
        <w:rPr>
          <w:sz w:val="28"/>
          <w:szCs w:val="28"/>
        </w:rPr>
        <w:t xml:space="preserve"> </w:t>
      </w:r>
      <w:r w:rsidR="008B39E5">
        <w:rPr>
          <w:sz w:val="28"/>
          <w:szCs w:val="28"/>
        </w:rPr>
        <w:t>Ковалевского сельского поселения Новокубанского района</w:t>
      </w:r>
      <w:r>
        <w:rPr>
          <w:sz w:val="28"/>
          <w:szCs w:val="28"/>
        </w:rPr>
        <w:t>и служебным распорядком.</w:t>
      </w:r>
    </w:p>
    <w:p w:rsidR="0005662B" w:rsidRDefault="0005662B" w:rsidP="00426ADF">
      <w:pPr>
        <w:pStyle w:val="a4"/>
        <w:shd w:val="clear" w:color="auto" w:fill="auto"/>
        <w:tabs>
          <w:tab w:val="left" w:pos="567"/>
          <w:tab w:val="left" w:pos="993"/>
        </w:tabs>
        <w:spacing w:before="0" w:after="0" w:line="240" w:lineRule="auto"/>
        <w:ind w:firstLine="567"/>
        <w:jc w:val="both"/>
        <w:rPr>
          <w:sz w:val="28"/>
          <w:szCs w:val="28"/>
        </w:rPr>
      </w:pPr>
      <w:r>
        <w:rPr>
          <w:sz w:val="28"/>
          <w:szCs w:val="28"/>
        </w:rPr>
        <w:t xml:space="preserve">Аудиосообщения, поступающие на телефоныв структурные подразделения администрации </w:t>
      </w:r>
      <w:r w:rsidR="00421083" w:rsidRPr="00733DB6">
        <w:rPr>
          <w:sz w:val="28"/>
          <w:szCs w:val="28"/>
        </w:rPr>
        <w:t>Ковалевского сельского поселения Новокубанского района</w:t>
      </w:r>
      <w:r>
        <w:rPr>
          <w:sz w:val="28"/>
          <w:szCs w:val="28"/>
        </w:rPr>
        <w:t xml:space="preserve">, обрабатываются и регистрируются в соответствующих структурных подразделениях администрации </w:t>
      </w:r>
      <w:r w:rsidR="008B39E5">
        <w:rPr>
          <w:sz w:val="28"/>
          <w:szCs w:val="28"/>
        </w:rPr>
        <w:t>Ковалевского сельского поселения Новокубанского района</w:t>
      </w:r>
      <w:r>
        <w:rPr>
          <w:sz w:val="28"/>
          <w:szCs w:val="28"/>
        </w:rPr>
        <w:t xml:space="preserve">в журналах регистрации,в соответствии с правилами (порядками) работы соответствующих телефонов», утвержденными правовыми актами администрации </w:t>
      </w:r>
      <w:r w:rsidR="008B39E5">
        <w:rPr>
          <w:sz w:val="28"/>
          <w:szCs w:val="28"/>
        </w:rPr>
        <w:t>Ковалевского сельского поселения Новокубанского района</w:t>
      </w:r>
      <w:r>
        <w:rPr>
          <w:sz w:val="28"/>
          <w:szCs w:val="28"/>
        </w:rPr>
        <w:t>и/или в СЭДв соответствии с настоящей Инструкцией.</w:t>
      </w:r>
    </w:p>
    <w:p w:rsidR="0005662B" w:rsidRDefault="0005662B" w:rsidP="00426ADF">
      <w:pPr>
        <w:pStyle w:val="a4"/>
        <w:numPr>
          <w:ilvl w:val="0"/>
          <w:numId w:val="14"/>
        </w:numPr>
        <w:shd w:val="clear" w:color="auto" w:fill="auto"/>
        <w:tabs>
          <w:tab w:val="left" w:pos="1436"/>
        </w:tabs>
        <w:spacing w:before="0" w:after="0" w:line="240" w:lineRule="auto"/>
        <w:ind w:firstLine="567"/>
        <w:jc w:val="both"/>
        <w:rPr>
          <w:sz w:val="28"/>
          <w:szCs w:val="28"/>
        </w:rPr>
      </w:pPr>
      <w:r>
        <w:rPr>
          <w:sz w:val="28"/>
          <w:szCs w:val="28"/>
        </w:rPr>
        <w:t>С целью контроля качества работы, при наличии технической возможности, ведется запись входящих и исходящих звонков. Срок хранения записей входящих и исходящих звонков составляет 1 год.</w:t>
      </w:r>
    </w:p>
    <w:p w:rsidR="0005662B" w:rsidRDefault="0005662B" w:rsidP="00426ADF">
      <w:pPr>
        <w:pStyle w:val="a4"/>
        <w:numPr>
          <w:ilvl w:val="0"/>
          <w:numId w:val="14"/>
        </w:numPr>
        <w:shd w:val="clear" w:color="auto" w:fill="auto"/>
        <w:tabs>
          <w:tab w:val="left" w:pos="1417"/>
        </w:tabs>
        <w:spacing w:before="0" w:after="0" w:line="240" w:lineRule="auto"/>
        <w:ind w:firstLine="567"/>
        <w:jc w:val="both"/>
        <w:rPr>
          <w:sz w:val="28"/>
          <w:szCs w:val="28"/>
        </w:rPr>
      </w:pPr>
      <w:r>
        <w:rPr>
          <w:sz w:val="28"/>
          <w:szCs w:val="28"/>
        </w:rPr>
        <w:t>Прием и регистрация аудиосообщений осуществляется работниками,ответственными за организацию работы с обращениями.</w:t>
      </w:r>
    </w:p>
    <w:p w:rsidR="0005662B" w:rsidRPr="006F5D66" w:rsidRDefault="0005662B" w:rsidP="00426ADF">
      <w:pPr>
        <w:pStyle w:val="a4"/>
        <w:numPr>
          <w:ilvl w:val="0"/>
          <w:numId w:val="14"/>
        </w:numPr>
        <w:shd w:val="clear" w:color="auto" w:fill="auto"/>
        <w:tabs>
          <w:tab w:val="left" w:pos="1417"/>
        </w:tabs>
        <w:spacing w:before="0" w:after="0" w:line="240" w:lineRule="auto"/>
        <w:ind w:firstLine="567"/>
        <w:jc w:val="both"/>
        <w:rPr>
          <w:sz w:val="28"/>
          <w:szCs w:val="28"/>
        </w:rPr>
      </w:pPr>
      <w:r w:rsidRPr="006F5D66">
        <w:rPr>
          <w:sz w:val="28"/>
          <w:szCs w:val="28"/>
        </w:rPr>
        <w:t xml:space="preserve">Организация работы с сообщениями, поступающими в администрацию </w:t>
      </w:r>
      <w:r w:rsidR="008B39E5" w:rsidRPr="006F5D66">
        <w:rPr>
          <w:sz w:val="28"/>
          <w:szCs w:val="28"/>
        </w:rPr>
        <w:t>Ковалевского сельского поселения Новокубанского района</w:t>
      </w:r>
      <w:r w:rsidRPr="006F5D66">
        <w:rPr>
          <w:sz w:val="28"/>
          <w:szCs w:val="28"/>
        </w:rPr>
        <w:t>осуществляется работниками,ответственными за организацию работы с обращениями,в рамках компетенции.</w:t>
      </w:r>
    </w:p>
    <w:p w:rsidR="0005662B" w:rsidRPr="00470D93" w:rsidRDefault="0005662B" w:rsidP="00426ADF">
      <w:pPr>
        <w:pStyle w:val="a4"/>
        <w:numPr>
          <w:ilvl w:val="0"/>
          <w:numId w:val="14"/>
        </w:numPr>
        <w:shd w:val="clear" w:color="auto" w:fill="auto"/>
        <w:tabs>
          <w:tab w:val="left" w:pos="1426"/>
        </w:tabs>
        <w:spacing w:before="0" w:after="0" w:line="240" w:lineRule="auto"/>
        <w:ind w:firstLine="567"/>
        <w:jc w:val="both"/>
        <w:rPr>
          <w:sz w:val="28"/>
          <w:szCs w:val="28"/>
        </w:rPr>
      </w:pPr>
      <w:r w:rsidRPr="00470D93">
        <w:rPr>
          <w:sz w:val="28"/>
          <w:szCs w:val="28"/>
        </w:rPr>
        <w:t>Прием аудиосообщений осуществляется в форме диалога работника,ответственного за организацию работы с обращениями,с заявителем</w:t>
      </w:r>
      <w:r w:rsidR="00470D93">
        <w:rPr>
          <w:sz w:val="28"/>
          <w:szCs w:val="28"/>
        </w:rPr>
        <w:t>.</w:t>
      </w:r>
    </w:p>
    <w:p w:rsidR="0005662B" w:rsidRDefault="0005662B" w:rsidP="00426ADF">
      <w:pPr>
        <w:pStyle w:val="a4"/>
        <w:numPr>
          <w:ilvl w:val="0"/>
          <w:numId w:val="14"/>
        </w:numPr>
        <w:shd w:val="clear" w:color="auto" w:fill="auto"/>
        <w:tabs>
          <w:tab w:val="left" w:pos="1426"/>
        </w:tabs>
        <w:spacing w:before="0" w:after="0" w:line="240" w:lineRule="auto"/>
        <w:ind w:firstLine="567"/>
        <w:jc w:val="both"/>
        <w:rPr>
          <w:sz w:val="28"/>
          <w:szCs w:val="28"/>
        </w:rPr>
      </w:pPr>
      <w:r w:rsidRPr="00470D93">
        <w:rPr>
          <w:sz w:val="28"/>
          <w:szCs w:val="28"/>
        </w:rPr>
        <w:t xml:space="preserve">Информация о персональных данных авторов аудиосообщений, поступивших в </w:t>
      </w:r>
      <w:r w:rsidR="00470D93">
        <w:rPr>
          <w:sz w:val="28"/>
          <w:szCs w:val="28"/>
        </w:rPr>
        <w:t>организационный отдел</w:t>
      </w:r>
      <w:r w:rsidRPr="00470D93">
        <w:rPr>
          <w:sz w:val="28"/>
          <w:szCs w:val="28"/>
        </w:rPr>
        <w:t xml:space="preserve">, хранится и обрабатывается с </w:t>
      </w:r>
      <w:r w:rsidRPr="00470D93">
        <w:rPr>
          <w:sz w:val="28"/>
          <w:szCs w:val="28"/>
        </w:rPr>
        <w:lastRenderedPageBreak/>
        <w:t>соблюдением требований федерального законодательства о защите персональных данных.</w:t>
      </w:r>
    </w:p>
    <w:p w:rsidR="0005662B" w:rsidRDefault="0005662B" w:rsidP="00426ADF">
      <w:pPr>
        <w:pStyle w:val="a4"/>
        <w:numPr>
          <w:ilvl w:val="0"/>
          <w:numId w:val="14"/>
        </w:numPr>
        <w:shd w:val="clear" w:color="auto" w:fill="auto"/>
        <w:tabs>
          <w:tab w:val="left" w:pos="1417"/>
        </w:tabs>
        <w:spacing w:before="0" w:after="0" w:line="240" w:lineRule="auto"/>
        <w:ind w:firstLine="567"/>
        <w:jc w:val="both"/>
        <w:rPr>
          <w:sz w:val="28"/>
          <w:szCs w:val="28"/>
        </w:rPr>
      </w:pPr>
      <w:r>
        <w:rPr>
          <w:sz w:val="28"/>
          <w:szCs w:val="28"/>
        </w:rPr>
        <w:t xml:space="preserve">При обращении в </w:t>
      </w:r>
      <w:r w:rsidR="00470D93">
        <w:rPr>
          <w:sz w:val="28"/>
          <w:szCs w:val="28"/>
        </w:rPr>
        <w:t>организационный отдел</w:t>
      </w:r>
      <w:r>
        <w:rPr>
          <w:sz w:val="28"/>
          <w:szCs w:val="28"/>
        </w:rPr>
        <w:t>, в том числе при оставлении аудиосообщения на автоответчике, заявитель обязан сообщить:</w:t>
      </w:r>
    </w:p>
    <w:p w:rsidR="0005662B" w:rsidRDefault="0005662B" w:rsidP="00426ADF">
      <w:pPr>
        <w:pStyle w:val="a4"/>
        <w:shd w:val="clear" w:color="auto" w:fill="auto"/>
        <w:tabs>
          <w:tab w:val="left" w:pos="1431"/>
        </w:tabs>
        <w:spacing w:before="0" w:after="0" w:line="240" w:lineRule="auto"/>
        <w:ind w:firstLine="567"/>
        <w:jc w:val="both"/>
        <w:rPr>
          <w:sz w:val="28"/>
          <w:szCs w:val="28"/>
        </w:rPr>
      </w:pPr>
      <w:r>
        <w:rPr>
          <w:sz w:val="28"/>
          <w:szCs w:val="28"/>
        </w:rPr>
        <w:t>фамилию, имя, отчество (последнее - при наличии);</w:t>
      </w:r>
    </w:p>
    <w:p w:rsidR="0005662B" w:rsidRDefault="0005662B" w:rsidP="00426ADF">
      <w:pPr>
        <w:pStyle w:val="a4"/>
        <w:shd w:val="clear" w:color="auto" w:fill="auto"/>
        <w:tabs>
          <w:tab w:val="left" w:pos="1431"/>
        </w:tabs>
        <w:spacing w:before="0" w:after="0" w:line="240" w:lineRule="auto"/>
        <w:ind w:firstLine="567"/>
        <w:jc w:val="both"/>
        <w:rPr>
          <w:sz w:val="28"/>
          <w:szCs w:val="28"/>
        </w:rPr>
      </w:pPr>
      <w:r>
        <w:rPr>
          <w:sz w:val="28"/>
          <w:szCs w:val="28"/>
        </w:rPr>
        <w:t>почтовый адрес;</w:t>
      </w:r>
    </w:p>
    <w:p w:rsidR="0005662B" w:rsidRDefault="0005662B" w:rsidP="00426ADF">
      <w:pPr>
        <w:pStyle w:val="a4"/>
        <w:shd w:val="clear" w:color="auto" w:fill="auto"/>
        <w:tabs>
          <w:tab w:val="left" w:pos="1431"/>
        </w:tabs>
        <w:spacing w:before="0" w:after="0" w:line="240" w:lineRule="auto"/>
        <w:ind w:firstLine="567"/>
        <w:jc w:val="both"/>
        <w:rPr>
          <w:sz w:val="28"/>
          <w:szCs w:val="28"/>
        </w:rPr>
      </w:pPr>
      <w:r>
        <w:rPr>
          <w:sz w:val="28"/>
          <w:szCs w:val="28"/>
        </w:rPr>
        <w:t>номер телефона;</w:t>
      </w:r>
    </w:p>
    <w:p w:rsidR="0005662B" w:rsidRDefault="0005662B" w:rsidP="00426ADF">
      <w:pPr>
        <w:pStyle w:val="a4"/>
        <w:shd w:val="clear" w:color="auto" w:fill="auto"/>
        <w:tabs>
          <w:tab w:val="left" w:pos="1431"/>
        </w:tabs>
        <w:spacing w:before="0" w:after="0" w:line="240" w:lineRule="auto"/>
        <w:ind w:firstLine="567"/>
        <w:jc w:val="both"/>
        <w:rPr>
          <w:sz w:val="28"/>
          <w:szCs w:val="28"/>
        </w:rPr>
      </w:pPr>
      <w:r>
        <w:rPr>
          <w:sz w:val="28"/>
          <w:szCs w:val="28"/>
        </w:rPr>
        <w:t>суть предложения, заявления, жалобы.</w:t>
      </w:r>
    </w:p>
    <w:p w:rsidR="0005662B" w:rsidRDefault="0005662B" w:rsidP="00426ADF">
      <w:pPr>
        <w:pStyle w:val="a4"/>
        <w:numPr>
          <w:ilvl w:val="0"/>
          <w:numId w:val="14"/>
        </w:numPr>
        <w:shd w:val="clear" w:color="auto" w:fill="auto"/>
        <w:tabs>
          <w:tab w:val="left" w:pos="1422"/>
        </w:tabs>
        <w:spacing w:before="0" w:after="0" w:line="240" w:lineRule="auto"/>
        <w:ind w:firstLine="567"/>
        <w:jc w:val="both"/>
        <w:rPr>
          <w:sz w:val="28"/>
          <w:szCs w:val="28"/>
        </w:rPr>
      </w:pPr>
      <w:r>
        <w:rPr>
          <w:sz w:val="28"/>
          <w:szCs w:val="28"/>
        </w:rPr>
        <w:t>Работники, ответственные за организацию работы с обращениями, осуществляющие прием звонков:</w:t>
      </w:r>
    </w:p>
    <w:p w:rsidR="0005662B" w:rsidRDefault="0005662B" w:rsidP="00426ADF">
      <w:pPr>
        <w:pStyle w:val="a4"/>
        <w:numPr>
          <w:ilvl w:val="2"/>
          <w:numId w:val="15"/>
        </w:numPr>
        <w:shd w:val="clear" w:color="auto" w:fill="auto"/>
        <w:tabs>
          <w:tab w:val="left" w:pos="851"/>
          <w:tab w:val="left" w:pos="1560"/>
        </w:tabs>
        <w:spacing w:before="0" w:after="0" w:line="240" w:lineRule="auto"/>
        <w:ind w:left="0" w:firstLine="567"/>
        <w:jc w:val="both"/>
        <w:rPr>
          <w:sz w:val="28"/>
          <w:szCs w:val="28"/>
        </w:rPr>
      </w:pPr>
      <w:r>
        <w:rPr>
          <w:sz w:val="28"/>
          <w:szCs w:val="28"/>
        </w:rPr>
        <w:t>Уточняют суть вопроса и персональные данные обратившихся, включая номера телефонов заявителей.</w:t>
      </w:r>
    </w:p>
    <w:p w:rsidR="0005662B" w:rsidRDefault="0005662B" w:rsidP="00426ADF">
      <w:pPr>
        <w:pStyle w:val="a4"/>
        <w:numPr>
          <w:ilvl w:val="2"/>
          <w:numId w:val="15"/>
        </w:numPr>
        <w:shd w:val="clear" w:color="auto" w:fill="auto"/>
        <w:tabs>
          <w:tab w:val="left" w:pos="1560"/>
        </w:tabs>
        <w:spacing w:before="0" w:after="0" w:line="240" w:lineRule="auto"/>
        <w:ind w:left="0" w:firstLine="567"/>
        <w:jc w:val="both"/>
        <w:rPr>
          <w:sz w:val="28"/>
          <w:szCs w:val="28"/>
        </w:rPr>
      </w:pPr>
      <w:r>
        <w:rPr>
          <w:sz w:val="28"/>
          <w:szCs w:val="28"/>
        </w:rPr>
        <w:t>Предоставляют адреса и телефоны органов местного самоуправления муниципальных образований Новокубанского района, территориальных органов федеральных органов исполнительной власти, иных организаций, на которых возложено осуществление публично значимых функций, в компетенцию которых входит решение поднимаемых заявителем вопросов.</w:t>
      </w:r>
    </w:p>
    <w:p w:rsidR="0005662B" w:rsidRDefault="0005662B" w:rsidP="00426ADF">
      <w:pPr>
        <w:pStyle w:val="a4"/>
        <w:numPr>
          <w:ilvl w:val="2"/>
          <w:numId w:val="15"/>
        </w:numPr>
        <w:shd w:val="clear" w:color="auto" w:fill="auto"/>
        <w:tabs>
          <w:tab w:val="left" w:pos="1560"/>
        </w:tabs>
        <w:spacing w:before="0" w:after="0" w:line="240" w:lineRule="auto"/>
        <w:ind w:left="0" w:firstLine="567"/>
        <w:jc w:val="both"/>
        <w:rPr>
          <w:sz w:val="28"/>
          <w:szCs w:val="28"/>
        </w:rPr>
      </w:pPr>
      <w:r>
        <w:rPr>
          <w:sz w:val="28"/>
          <w:szCs w:val="28"/>
        </w:rPr>
        <w:t>При необходимости обеспечивают связь с органами местного самоуправления муниципальных образований Новокубанского района, их должностными лицами, в компетенцию которых входит решение поставленных заявителем вопросов, путем автоматического переключения звонка в соответствующий орган или соответствующему должностному лицу (при наличии технической возможности).</w:t>
      </w:r>
    </w:p>
    <w:p w:rsidR="0005662B" w:rsidRDefault="0005662B" w:rsidP="00426ADF">
      <w:pPr>
        <w:pStyle w:val="a4"/>
        <w:numPr>
          <w:ilvl w:val="2"/>
          <w:numId w:val="15"/>
        </w:numPr>
        <w:shd w:val="clear" w:color="auto" w:fill="auto"/>
        <w:tabs>
          <w:tab w:val="left" w:pos="1560"/>
        </w:tabs>
        <w:spacing w:before="0" w:after="0" w:line="240" w:lineRule="auto"/>
        <w:ind w:left="0" w:firstLine="567"/>
        <w:jc w:val="both"/>
        <w:rPr>
          <w:sz w:val="28"/>
          <w:szCs w:val="28"/>
        </w:rPr>
      </w:pPr>
      <w:r>
        <w:rPr>
          <w:sz w:val="28"/>
          <w:szCs w:val="28"/>
        </w:rPr>
        <w:t xml:space="preserve">Разъясняют порядок организации личного приема главой </w:t>
      </w:r>
      <w:r w:rsidR="00470D93" w:rsidRPr="00733DB6">
        <w:rPr>
          <w:sz w:val="28"/>
          <w:szCs w:val="28"/>
        </w:rPr>
        <w:t>Ковалевского сельского поселения Новокубанского района</w:t>
      </w:r>
      <w:r>
        <w:rPr>
          <w:sz w:val="28"/>
          <w:szCs w:val="28"/>
        </w:rPr>
        <w:t xml:space="preserve">, </w:t>
      </w:r>
      <w:r w:rsidR="00470D93">
        <w:rPr>
          <w:sz w:val="28"/>
          <w:szCs w:val="28"/>
        </w:rPr>
        <w:t xml:space="preserve">его </w:t>
      </w:r>
      <w:r>
        <w:rPr>
          <w:sz w:val="28"/>
          <w:szCs w:val="28"/>
        </w:rPr>
        <w:t>заместител</w:t>
      </w:r>
      <w:r w:rsidR="00470D93">
        <w:rPr>
          <w:sz w:val="28"/>
          <w:szCs w:val="28"/>
        </w:rPr>
        <w:t>ем</w:t>
      </w:r>
      <w:r>
        <w:rPr>
          <w:sz w:val="28"/>
          <w:szCs w:val="28"/>
        </w:rPr>
        <w:t>.</w:t>
      </w:r>
    </w:p>
    <w:p w:rsidR="0005662B" w:rsidRDefault="0005662B" w:rsidP="00426ADF">
      <w:pPr>
        <w:pStyle w:val="a4"/>
        <w:numPr>
          <w:ilvl w:val="2"/>
          <w:numId w:val="15"/>
        </w:numPr>
        <w:shd w:val="clear" w:color="auto" w:fill="auto"/>
        <w:tabs>
          <w:tab w:val="left" w:pos="1560"/>
        </w:tabs>
        <w:spacing w:before="0" w:after="0" w:line="240" w:lineRule="auto"/>
        <w:ind w:left="0" w:firstLine="567"/>
        <w:jc w:val="both"/>
        <w:rPr>
          <w:sz w:val="28"/>
          <w:szCs w:val="28"/>
        </w:rPr>
      </w:pPr>
      <w:r>
        <w:rPr>
          <w:sz w:val="28"/>
          <w:szCs w:val="28"/>
        </w:rPr>
        <w:t xml:space="preserve">Готовят проекты поручений по рассмотрению аудиосообщений для последующего направления в соответствии с компетенцией в структурные подразделения администрации </w:t>
      </w:r>
      <w:r w:rsidR="00470D93" w:rsidRPr="00733DB6">
        <w:rPr>
          <w:sz w:val="28"/>
          <w:szCs w:val="28"/>
        </w:rPr>
        <w:t>Ковалевского сельского поселения Новокубанского района</w:t>
      </w:r>
      <w:r>
        <w:rPr>
          <w:sz w:val="28"/>
          <w:szCs w:val="28"/>
        </w:rPr>
        <w:t>, органы местного самоуправления муниципальных образований Новокубанского района, в иные организации, на которые возложено осуществление публично значимых функций.</w:t>
      </w:r>
    </w:p>
    <w:p w:rsidR="0005662B" w:rsidRDefault="0005662B" w:rsidP="00426ADF">
      <w:pPr>
        <w:pStyle w:val="a4"/>
        <w:shd w:val="clear" w:color="auto" w:fill="auto"/>
        <w:tabs>
          <w:tab w:val="left" w:pos="1560"/>
        </w:tabs>
        <w:spacing w:before="0" w:after="0" w:line="240" w:lineRule="auto"/>
        <w:ind w:firstLine="567"/>
        <w:jc w:val="both"/>
        <w:rPr>
          <w:sz w:val="28"/>
          <w:szCs w:val="28"/>
        </w:rPr>
      </w:pPr>
      <w:r>
        <w:rPr>
          <w:sz w:val="28"/>
          <w:szCs w:val="28"/>
        </w:rPr>
        <w:t>На аудиосообщение, содержащее вопросы, решение которых входит в компетенцию территориальных органов федеральных органов исполнительной власти, органов прокуратуры, судебных, правоохранительных и иных органов и организаций, осуществляющих публично значимые функции, заявителю дается разъяснение о порядке обращения в указанные органы и организации, проект поручения по рассмотрению аудиосообщения не готовится.</w:t>
      </w:r>
    </w:p>
    <w:p w:rsidR="0005662B" w:rsidRDefault="0005662B" w:rsidP="00426ADF">
      <w:pPr>
        <w:pStyle w:val="a4"/>
        <w:numPr>
          <w:ilvl w:val="0"/>
          <w:numId w:val="14"/>
        </w:numPr>
        <w:shd w:val="clear" w:color="auto" w:fill="auto"/>
        <w:tabs>
          <w:tab w:val="left" w:pos="1431"/>
        </w:tabs>
        <w:spacing w:before="0" w:after="0" w:line="240" w:lineRule="auto"/>
        <w:ind w:firstLine="567"/>
        <w:jc w:val="both"/>
        <w:rPr>
          <w:sz w:val="28"/>
          <w:szCs w:val="28"/>
        </w:rPr>
      </w:pPr>
      <w:r>
        <w:rPr>
          <w:sz w:val="28"/>
          <w:szCs w:val="28"/>
        </w:rPr>
        <w:t>Работниками, ответственными за организацию работы с обращениями,в соответствующем электронном журнале в СЭД оформляется регистрационная карточка аудиосообщения, содержащая фамилию, имя, отчество (при наличии) заявителя; номер телефона; содержание аудиосообщения.</w:t>
      </w:r>
    </w:p>
    <w:p w:rsidR="0005662B" w:rsidRDefault="0005662B" w:rsidP="00426ADF">
      <w:pPr>
        <w:pStyle w:val="a4"/>
        <w:numPr>
          <w:ilvl w:val="0"/>
          <w:numId w:val="14"/>
        </w:numPr>
        <w:shd w:val="clear" w:color="auto" w:fill="auto"/>
        <w:tabs>
          <w:tab w:val="left" w:pos="1431"/>
        </w:tabs>
        <w:spacing w:before="0" w:after="0" w:line="240" w:lineRule="auto"/>
        <w:ind w:firstLine="567"/>
        <w:jc w:val="both"/>
        <w:rPr>
          <w:sz w:val="28"/>
          <w:szCs w:val="28"/>
        </w:rPr>
      </w:pPr>
      <w:r>
        <w:rPr>
          <w:sz w:val="28"/>
          <w:szCs w:val="28"/>
        </w:rPr>
        <w:t xml:space="preserve">Поручения по рассмотрению аудиосообщений в структурные подразделения администрации </w:t>
      </w:r>
      <w:r w:rsidR="00470D93" w:rsidRPr="00733DB6">
        <w:rPr>
          <w:sz w:val="28"/>
          <w:szCs w:val="28"/>
        </w:rPr>
        <w:t xml:space="preserve">Ковалевского сельского поселения </w:t>
      </w:r>
      <w:r w:rsidR="00470D93" w:rsidRPr="00733DB6">
        <w:rPr>
          <w:sz w:val="28"/>
          <w:szCs w:val="28"/>
        </w:rPr>
        <w:lastRenderedPageBreak/>
        <w:t>Новокубанского района</w:t>
      </w:r>
      <w:r>
        <w:rPr>
          <w:sz w:val="28"/>
          <w:szCs w:val="28"/>
        </w:rPr>
        <w:t>, направляются с использованием СЭД или, при отсутствии межведомственного электронного взаимодействия, электронной почтой на официальные электронные адреса.</w:t>
      </w:r>
    </w:p>
    <w:p w:rsidR="0005662B" w:rsidRDefault="0005662B" w:rsidP="00426ADF">
      <w:pPr>
        <w:pStyle w:val="a4"/>
        <w:numPr>
          <w:ilvl w:val="0"/>
          <w:numId w:val="14"/>
        </w:numPr>
        <w:shd w:val="clear" w:color="auto" w:fill="auto"/>
        <w:tabs>
          <w:tab w:val="left" w:pos="1426"/>
        </w:tabs>
        <w:spacing w:before="0" w:after="0" w:line="240" w:lineRule="auto"/>
        <w:ind w:firstLine="567"/>
        <w:jc w:val="both"/>
        <w:rPr>
          <w:sz w:val="28"/>
          <w:szCs w:val="28"/>
        </w:rPr>
      </w:pPr>
      <w:r>
        <w:rPr>
          <w:sz w:val="28"/>
          <w:szCs w:val="28"/>
        </w:rPr>
        <w:t>На аудиосообщения, носящие справочный или консультационный характер, работниками,ответственными за организацию работы с обращениями,самостоятельно даются разъяснения заявителю в устной форме, при этом регистрационная карточка такого аудиосообщения закрывается с отметкой«разъяснено», проект поручения не составляется.</w:t>
      </w:r>
    </w:p>
    <w:p w:rsidR="0005662B" w:rsidRDefault="0005662B" w:rsidP="00426ADF">
      <w:pPr>
        <w:pStyle w:val="a4"/>
        <w:numPr>
          <w:ilvl w:val="0"/>
          <w:numId w:val="14"/>
        </w:numPr>
        <w:shd w:val="clear" w:color="auto" w:fill="auto"/>
        <w:tabs>
          <w:tab w:val="left" w:pos="1417"/>
        </w:tabs>
        <w:spacing w:before="0" w:after="0" w:line="240" w:lineRule="auto"/>
        <w:ind w:firstLine="567"/>
        <w:jc w:val="both"/>
        <w:rPr>
          <w:sz w:val="28"/>
          <w:szCs w:val="28"/>
        </w:rPr>
      </w:pPr>
      <w:r>
        <w:rPr>
          <w:sz w:val="28"/>
          <w:szCs w:val="28"/>
        </w:rPr>
        <w:t>В случае если от одного заявителя поступило несколько аудиосообщений аналогичного содержания в пределах одного рабочего дня, составляется одно поручение. Если вновь поступившее от заявителя аудиосообщение содержит новые доводы и факты, оно направляется исполнителю с пометкой«в дополнение», срок его рассмотрения устанавливается соответственно сроку рассмотрения первого аудиосообщения, в случае если ответ на него не дан.</w:t>
      </w:r>
    </w:p>
    <w:p w:rsidR="0005662B" w:rsidRDefault="0005662B" w:rsidP="00426ADF">
      <w:pPr>
        <w:pStyle w:val="a4"/>
        <w:numPr>
          <w:ilvl w:val="0"/>
          <w:numId w:val="14"/>
        </w:numPr>
        <w:shd w:val="clear" w:color="auto" w:fill="auto"/>
        <w:tabs>
          <w:tab w:val="left" w:pos="1441"/>
        </w:tabs>
        <w:spacing w:before="0" w:after="0" w:line="240" w:lineRule="auto"/>
        <w:ind w:firstLine="567"/>
        <w:jc w:val="both"/>
        <w:rPr>
          <w:sz w:val="28"/>
          <w:szCs w:val="28"/>
        </w:rPr>
      </w:pPr>
      <w:r>
        <w:rPr>
          <w:sz w:val="28"/>
          <w:szCs w:val="28"/>
        </w:rPr>
        <w:t>Срок рассмотрения аудиосообщения не должен превышать 30 дней. Срок рассмотрения исчисляется в календарных днях. Если окончание срока рассмотрения аудиосообщения приходится на нерабочий день, то днем окончания этого срока считается предшествующий ему рабочий день. В случае необходимости срок рассмотрения аудиосообщения может быть продлен исполнителем в установленном порядке не более чем на 30 дней.</w:t>
      </w:r>
    </w:p>
    <w:p w:rsidR="0005662B" w:rsidRDefault="0005662B" w:rsidP="00426ADF">
      <w:pPr>
        <w:pStyle w:val="a4"/>
        <w:shd w:val="clear" w:color="auto" w:fill="auto"/>
        <w:tabs>
          <w:tab w:val="left" w:pos="1441"/>
        </w:tabs>
        <w:spacing w:before="0" w:after="0" w:line="240" w:lineRule="auto"/>
        <w:ind w:firstLine="567"/>
        <w:jc w:val="both"/>
        <w:rPr>
          <w:sz w:val="28"/>
          <w:szCs w:val="28"/>
        </w:rPr>
      </w:pPr>
      <w:r>
        <w:rPr>
          <w:sz w:val="28"/>
          <w:szCs w:val="28"/>
        </w:rPr>
        <w:t>4.16.1. Не направляется на рассмотрение аудиосообщение в случаях, если:</w:t>
      </w:r>
    </w:p>
    <w:p w:rsidR="0005662B" w:rsidRDefault="0005662B" w:rsidP="00426ADF">
      <w:pPr>
        <w:pStyle w:val="a4"/>
        <w:shd w:val="clear" w:color="auto" w:fill="auto"/>
        <w:tabs>
          <w:tab w:val="left" w:pos="1441"/>
        </w:tabs>
        <w:spacing w:before="0" w:after="0" w:line="240" w:lineRule="auto"/>
        <w:ind w:firstLine="567"/>
        <w:jc w:val="both"/>
        <w:rPr>
          <w:sz w:val="28"/>
          <w:szCs w:val="28"/>
        </w:rPr>
      </w:pPr>
      <w:r>
        <w:rPr>
          <w:sz w:val="28"/>
          <w:szCs w:val="28"/>
        </w:rPr>
        <w:t xml:space="preserve">содержание аудиосообщения не позволяет установить суть сообщения; </w:t>
      </w:r>
    </w:p>
    <w:p w:rsidR="0005662B" w:rsidRDefault="0005662B" w:rsidP="00426ADF">
      <w:pPr>
        <w:pStyle w:val="a4"/>
        <w:shd w:val="clear" w:color="auto" w:fill="auto"/>
        <w:tabs>
          <w:tab w:val="left" w:pos="1441"/>
        </w:tabs>
        <w:spacing w:before="0" w:after="0" w:line="240" w:lineRule="auto"/>
        <w:ind w:firstLine="567"/>
        <w:jc w:val="both"/>
        <w:rPr>
          <w:sz w:val="28"/>
          <w:szCs w:val="28"/>
        </w:rPr>
      </w:pPr>
      <w:r>
        <w:rPr>
          <w:sz w:val="28"/>
          <w:szCs w:val="28"/>
        </w:rPr>
        <w:t xml:space="preserve">не сообщается фамилия, имя заявителя,номер телефона или почтовый адрес; </w:t>
      </w:r>
    </w:p>
    <w:p w:rsidR="0005662B" w:rsidRDefault="0005662B" w:rsidP="00426ADF">
      <w:pPr>
        <w:pStyle w:val="a4"/>
        <w:shd w:val="clear" w:color="auto" w:fill="auto"/>
        <w:tabs>
          <w:tab w:val="left" w:pos="1441"/>
        </w:tabs>
        <w:spacing w:before="0" w:after="0" w:line="240" w:lineRule="auto"/>
        <w:ind w:firstLine="567"/>
        <w:jc w:val="both"/>
        <w:rPr>
          <w:sz w:val="28"/>
          <w:szCs w:val="28"/>
        </w:rPr>
      </w:pPr>
      <w:r>
        <w:rPr>
          <w:sz w:val="28"/>
          <w:szCs w:val="28"/>
        </w:rPr>
        <w:t>в нем содержатся нецензурные либо оскорбительные выражения, угрозы жизни, здоровью и имуществу должностного лица, а также членов его семьи.</w:t>
      </w:r>
    </w:p>
    <w:p w:rsidR="0005662B" w:rsidRDefault="0005662B" w:rsidP="00426ADF">
      <w:pPr>
        <w:pStyle w:val="a4"/>
        <w:shd w:val="clear" w:color="auto" w:fill="auto"/>
        <w:tabs>
          <w:tab w:val="left" w:pos="1441"/>
        </w:tabs>
        <w:spacing w:before="0" w:after="0" w:line="240" w:lineRule="auto"/>
        <w:ind w:firstLine="567"/>
        <w:jc w:val="both"/>
        <w:rPr>
          <w:sz w:val="28"/>
          <w:szCs w:val="28"/>
        </w:rPr>
      </w:pPr>
      <w:r>
        <w:rPr>
          <w:sz w:val="28"/>
          <w:szCs w:val="28"/>
        </w:rPr>
        <w:t>Об установленных случаях послуживших отказу в направлении на рассмотрение аудиосообщения уведомляется заявитель в случае, если сообщение содержит почтовый адрес.</w:t>
      </w:r>
    </w:p>
    <w:p w:rsidR="0005662B" w:rsidRDefault="0005662B" w:rsidP="00426ADF">
      <w:pPr>
        <w:pStyle w:val="a4"/>
        <w:numPr>
          <w:ilvl w:val="0"/>
          <w:numId w:val="14"/>
        </w:numPr>
        <w:shd w:val="clear" w:color="auto" w:fill="auto"/>
        <w:tabs>
          <w:tab w:val="left" w:pos="1431"/>
        </w:tabs>
        <w:spacing w:before="0" w:after="0" w:line="240" w:lineRule="auto"/>
        <w:ind w:firstLine="567"/>
        <w:jc w:val="both"/>
        <w:rPr>
          <w:sz w:val="28"/>
          <w:szCs w:val="28"/>
        </w:rPr>
      </w:pPr>
      <w:r>
        <w:rPr>
          <w:sz w:val="28"/>
          <w:szCs w:val="28"/>
        </w:rPr>
        <w:t>При условии всестороннего и объективного рассмотрения аудиосообщения, а также полного фактического исполнения принятого по нему решения должностное лицо администрации, давшее поручение о рассмотрении аудиосообщения, списывает материалы«в дело», в противном случае - должностное лицо администрации, давшее поручение о рассмотрении аудиосообщения, принимает дополнительные меры контроля до полного фактического исполнения принятого решения (КПИ).</w:t>
      </w:r>
    </w:p>
    <w:p w:rsidR="0005662B" w:rsidRDefault="0005662B" w:rsidP="00426ADF">
      <w:pPr>
        <w:pStyle w:val="a4"/>
        <w:numPr>
          <w:ilvl w:val="0"/>
          <w:numId w:val="14"/>
        </w:numPr>
        <w:shd w:val="clear" w:color="auto" w:fill="auto"/>
        <w:tabs>
          <w:tab w:val="left" w:pos="1431"/>
        </w:tabs>
        <w:spacing w:before="0" w:after="0" w:line="240" w:lineRule="auto"/>
        <w:ind w:firstLine="567"/>
        <w:jc w:val="both"/>
        <w:rPr>
          <w:sz w:val="28"/>
          <w:szCs w:val="28"/>
        </w:rPr>
      </w:pPr>
      <w:r>
        <w:rPr>
          <w:sz w:val="28"/>
          <w:szCs w:val="28"/>
        </w:rPr>
        <w:t>Контроль за своевременностью исполнения поручений о рассмотрении аудиосообщений граждан осуществляется работниками,ответственными за организацию работы с обращениями,с помощью СЭД.</w:t>
      </w:r>
    </w:p>
    <w:p w:rsidR="0005662B" w:rsidRDefault="0005662B" w:rsidP="00426ADF">
      <w:pPr>
        <w:pStyle w:val="ConsPlusNormal"/>
        <w:widowControl/>
        <w:ind w:firstLine="567"/>
        <w:jc w:val="both"/>
        <w:rPr>
          <w:rFonts w:ascii="Times New Roman" w:hAnsi="Times New Roman" w:cs="Times New Roman"/>
          <w:sz w:val="28"/>
          <w:szCs w:val="28"/>
        </w:rPr>
      </w:pPr>
    </w:p>
    <w:p w:rsidR="0005662B" w:rsidRDefault="0005662B" w:rsidP="00426ADF">
      <w:pPr>
        <w:pStyle w:val="a4"/>
        <w:numPr>
          <w:ilvl w:val="0"/>
          <w:numId w:val="15"/>
        </w:numPr>
        <w:shd w:val="clear" w:color="auto" w:fill="auto"/>
        <w:spacing w:before="0" w:after="0" w:line="240" w:lineRule="auto"/>
        <w:ind w:left="0" w:firstLine="567"/>
        <w:jc w:val="both"/>
        <w:rPr>
          <w:b/>
          <w:sz w:val="28"/>
          <w:szCs w:val="28"/>
        </w:rPr>
      </w:pPr>
      <w:r>
        <w:rPr>
          <w:b/>
          <w:sz w:val="28"/>
          <w:szCs w:val="28"/>
        </w:rPr>
        <w:t>ПОРЯДОК И ФОРМЫ КОНТРОЛЯ ЗА РАССМОТРЕНИЕМ ОБРАЩЕНИЙ ГРАЖДАН</w:t>
      </w:r>
    </w:p>
    <w:p w:rsidR="0005662B" w:rsidRDefault="0005662B" w:rsidP="00426ADF">
      <w:pPr>
        <w:pStyle w:val="a4"/>
        <w:shd w:val="clear" w:color="auto" w:fill="auto"/>
        <w:spacing w:before="0" w:after="0" w:line="240" w:lineRule="auto"/>
        <w:ind w:firstLine="567"/>
        <w:jc w:val="both"/>
        <w:rPr>
          <w:b/>
          <w:sz w:val="28"/>
          <w:szCs w:val="28"/>
        </w:rPr>
      </w:pPr>
    </w:p>
    <w:p w:rsidR="0005662B" w:rsidRDefault="0005662B" w:rsidP="00426ADF">
      <w:pPr>
        <w:pStyle w:val="a4"/>
        <w:numPr>
          <w:ilvl w:val="0"/>
          <w:numId w:val="16"/>
        </w:numPr>
        <w:shd w:val="clear" w:color="auto" w:fill="auto"/>
        <w:tabs>
          <w:tab w:val="left" w:pos="1220"/>
        </w:tabs>
        <w:spacing w:before="0" w:after="0" w:line="240" w:lineRule="auto"/>
        <w:ind w:firstLine="567"/>
        <w:jc w:val="both"/>
        <w:rPr>
          <w:sz w:val="28"/>
          <w:szCs w:val="28"/>
        </w:rPr>
      </w:pPr>
      <w:r>
        <w:rPr>
          <w:sz w:val="28"/>
          <w:szCs w:val="28"/>
        </w:rPr>
        <w:lastRenderedPageBreak/>
        <w:t xml:space="preserve">В администрации </w:t>
      </w:r>
      <w:r w:rsidR="008B39E5">
        <w:rPr>
          <w:sz w:val="28"/>
          <w:szCs w:val="28"/>
        </w:rPr>
        <w:t>Ковалевского сельского поселения Новокубанского района</w:t>
      </w:r>
      <w:r>
        <w:rPr>
          <w:sz w:val="28"/>
          <w:szCs w:val="28"/>
        </w:rPr>
        <w:t>контроль за своевременным и всесторонним рассмотрением обращений граждан, поступающих в администрацию</w:t>
      </w:r>
      <w:r w:rsidR="00470D93" w:rsidRPr="00733DB6">
        <w:rPr>
          <w:sz w:val="28"/>
          <w:szCs w:val="28"/>
        </w:rPr>
        <w:t>Ковалевского сельского поселения Новокубанского района</w:t>
      </w:r>
      <w:r>
        <w:rPr>
          <w:sz w:val="28"/>
          <w:szCs w:val="28"/>
        </w:rPr>
        <w:t>, осуществляется должностным лицом, на имя которого поступило обращение</w:t>
      </w:r>
      <w:r w:rsidRPr="006F5D66">
        <w:rPr>
          <w:sz w:val="28"/>
          <w:szCs w:val="28"/>
        </w:rPr>
        <w:t xml:space="preserve">, </w:t>
      </w:r>
      <w:proofErr w:type="spellStart"/>
      <w:r w:rsidRPr="006F5D66">
        <w:rPr>
          <w:sz w:val="28"/>
          <w:szCs w:val="28"/>
        </w:rPr>
        <w:t>поступивщих</w:t>
      </w:r>
      <w:proofErr w:type="spellEnd"/>
      <w:r>
        <w:rPr>
          <w:sz w:val="28"/>
          <w:szCs w:val="28"/>
        </w:rPr>
        <w:t xml:space="preserve"> на имя главы осуществляется также определёнными исполнителями резолюцией главы. Контроль осуществляетсяпосредством информирования указанных должностных лиц администрациио ходе рассмотрения обращений, работниками, ответственными за организацию работы с обращениями.</w:t>
      </w:r>
    </w:p>
    <w:p w:rsidR="0005662B" w:rsidRDefault="0005662B" w:rsidP="00426ADF">
      <w:pPr>
        <w:pStyle w:val="a4"/>
        <w:numPr>
          <w:ilvl w:val="0"/>
          <w:numId w:val="16"/>
        </w:numPr>
        <w:shd w:val="clear" w:color="auto" w:fill="auto"/>
        <w:tabs>
          <w:tab w:val="left" w:pos="1407"/>
        </w:tabs>
        <w:spacing w:before="0" w:after="0" w:line="240" w:lineRule="auto"/>
        <w:ind w:firstLine="567"/>
        <w:jc w:val="both"/>
        <w:rPr>
          <w:sz w:val="28"/>
          <w:szCs w:val="28"/>
        </w:rPr>
      </w:pPr>
      <w:r>
        <w:rPr>
          <w:sz w:val="28"/>
          <w:szCs w:val="28"/>
        </w:rPr>
        <w:t>Контроль за своевременным и всесторонним рассмотрением обращений осуществляется путем запроса у исполнителей, ответственных за рассмотрение обращений, документов и материалов о результатах рассмотрения обращений.</w:t>
      </w:r>
    </w:p>
    <w:p w:rsidR="0005662B" w:rsidRDefault="0005662B" w:rsidP="00426ADF">
      <w:pPr>
        <w:pStyle w:val="a4"/>
        <w:numPr>
          <w:ilvl w:val="0"/>
          <w:numId w:val="16"/>
        </w:numPr>
        <w:shd w:val="clear" w:color="auto" w:fill="auto"/>
        <w:tabs>
          <w:tab w:val="left" w:pos="1345"/>
        </w:tabs>
        <w:spacing w:before="0" w:after="0" w:line="240" w:lineRule="auto"/>
        <w:ind w:firstLine="567"/>
        <w:jc w:val="both"/>
        <w:rPr>
          <w:sz w:val="28"/>
          <w:szCs w:val="28"/>
        </w:rPr>
      </w:pPr>
      <w:r>
        <w:rPr>
          <w:sz w:val="28"/>
          <w:szCs w:val="28"/>
        </w:rPr>
        <w:t xml:space="preserve">В случае направления ответа заявителю, подписанного главой </w:t>
      </w:r>
      <w:r w:rsidR="00470D93" w:rsidRPr="00733DB6">
        <w:rPr>
          <w:sz w:val="28"/>
          <w:szCs w:val="28"/>
        </w:rPr>
        <w:t>Ковалевского сельского поселения Новокубанского района</w:t>
      </w:r>
      <w:r>
        <w:rPr>
          <w:sz w:val="28"/>
          <w:szCs w:val="28"/>
        </w:rPr>
        <w:t xml:space="preserve">, </w:t>
      </w:r>
      <w:r w:rsidR="00470D93">
        <w:rPr>
          <w:sz w:val="28"/>
          <w:szCs w:val="28"/>
        </w:rPr>
        <w:t xml:space="preserve">его </w:t>
      </w:r>
      <w:r>
        <w:rPr>
          <w:sz w:val="28"/>
          <w:szCs w:val="28"/>
        </w:rPr>
        <w:t>заместител</w:t>
      </w:r>
      <w:r w:rsidR="00470D93">
        <w:rPr>
          <w:sz w:val="28"/>
          <w:szCs w:val="28"/>
        </w:rPr>
        <w:t>ем</w:t>
      </w:r>
      <w:r>
        <w:rPr>
          <w:sz w:val="28"/>
          <w:szCs w:val="28"/>
        </w:rPr>
        <w:t>, обращение ставится на контроль.</w:t>
      </w:r>
    </w:p>
    <w:p w:rsidR="0005662B" w:rsidRDefault="0005662B" w:rsidP="00426ADF">
      <w:pPr>
        <w:pStyle w:val="a4"/>
        <w:numPr>
          <w:ilvl w:val="0"/>
          <w:numId w:val="16"/>
        </w:numPr>
        <w:shd w:val="clear" w:color="auto" w:fill="auto"/>
        <w:tabs>
          <w:tab w:val="left" w:pos="1364"/>
        </w:tabs>
        <w:spacing w:before="0" w:after="0" w:line="240" w:lineRule="auto"/>
        <w:ind w:firstLine="567"/>
        <w:jc w:val="both"/>
        <w:rPr>
          <w:sz w:val="28"/>
          <w:szCs w:val="28"/>
        </w:rPr>
      </w:pPr>
      <w:r>
        <w:rPr>
          <w:sz w:val="28"/>
          <w:szCs w:val="28"/>
        </w:rPr>
        <w:t xml:space="preserve">Решение о постановке обращений на контроль или«особый контроль» принимается главой </w:t>
      </w:r>
      <w:r w:rsidR="00470D93" w:rsidRPr="00733DB6">
        <w:rPr>
          <w:sz w:val="28"/>
          <w:szCs w:val="28"/>
        </w:rPr>
        <w:t>Ковалевского сельского поселения Новокубанского района</w:t>
      </w:r>
      <w:r>
        <w:rPr>
          <w:sz w:val="28"/>
          <w:szCs w:val="28"/>
        </w:rPr>
        <w:t>,</w:t>
      </w:r>
      <w:r w:rsidR="00470D93">
        <w:rPr>
          <w:sz w:val="28"/>
          <w:szCs w:val="28"/>
        </w:rPr>
        <w:t xml:space="preserve"> его</w:t>
      </w:r>
      <w:r>
        <w:rPr>
          <w:sz w:val="28"/>
          <w:szCs w:val="28"/>
        </w:rPr>
        <w:t xml:space="preserve"> заместител</w:t>
      </w:r>
      <w:r w:rsidR="00470D93">
        <w:rPr>
          <w:sz w:val="28"/>
          <w:szCs w:val="28"/>
        </w:rPr>
        <w:t>ем</w:t>
      </w:r>
      <w:r>
        <w:rPr>
          <w:sz w:val="28"/>
          <w:szCs w:val="28"/>
        </w:rPr>
        <w:t xml:space="preserve"> по предложению работников, ответственных за организацию работы с обращениями.</w:t>
      </w:r>
    </w:p>
    <w:p w:rsidR="0005662B" w:rsidRDefault="0005662B" w:rsidP="00426ADF">
      <w:pPr>
        <w:pStyle w:val="a4"/>
        <w:numPr>
          <w:ilvl w:val="0"/>
          <w:numId w:val="16"/>
        </w:numPr>
        <w:shd w:val="clear" w:color="auto" w:fill="auto"/>
        <w:tabs>
          <w:tab w:val="left" w:pos="1393"/>
        </w:tabs>
        <w:spacing w:before="0" w:after="0" w:line="240" w:lineRule="auto"/>
        <w:ind w:firstLine="567"/>
        <w:jc w:val="both"/>
        <w:rPr>
          <w:sz w:val="28"/>
          <w:szCs w:val="28"/>
        </w:rPr>
      </w:pPr>
      <w:r>
        <w:rPr>
          <w:sz w:val="28"/>
          <w:szCs w:val="28"/>
        </w:rPr>
        <w:t xml:space="preserve">На контроль ставятся обращения, в которых сообщается о конкретных нарушениях законных прав и интересов граждан. Постановка обращений на контроль также производится с целью устранения недостатков в работе структурных подразделений администрации </w:t>
      </w:r>
      <w:r w:rsidR="00470D93" w:rsidRPr="00733DB6">
        <w:rPr>
          <w:sz w:val="28"/>
          <w:szCs w:val="28"/>
        </w:rPr>
        <w:t>Ковалевского сельского поселения Новокубанского района</w:t>
      </w:r>
      <w:r>
        <w:rPr>
          <w:sz w:val="28"/>
          <w:szCs w:val="28"/>
        </w:rPr>
        <w:t>, органов местного самоуправлениямуниципальных образований Новокубанского района, получения материалов для обзоров обращений граждан, аналитических записок и информации, анализа принятых мер в случае повторных и многократных обращений.</w:t>
      </w:r>
    </w:p>
    <w:p w:rsidR="0005662B" w:rsidRDefault="0005662B" w:rsidP="00426ADF">
      <w:pPr>
        <w:pStyle w:val="a4"/>
        <w:numPr>
          <w:ilvl w:val="0"/>
          <w:numId w:val="16"/>
        </w:numPr>
        <w:shd w:val="clear" w:color="auto" w:fill="auto"/>
        <w:tabs>
          <w:tab w:val="left" w:pos="1276"/>
        </w:tabs>
        <w:spacing w:before="0" w:after="0" w:line="240" w:lineRule="auto"/>
        <w:ind w:firstLine="567"/>
        <w:jc w:val="both"/>
        <w:rPr>
          <w:sz w:val="28"/>
          <w:szCs w:val="28"/>
        </w:rPr>
      </w:pPr>
      <w:r>
        <w:rPr>
          <w:sz w:val="28"/>
          <w:szCs w:val="28"/>
        </w:rPr>
        <w:t>Обращения, поступившие с контрольными поручениями Администрации Президента Российской Федерации, Аппарата Правительства Российской Федерации, а также депутатов Государственной Думы Федерального Собрания Российской Федерации и сенаторов Совета Федерации Федерального Собрания Российской Федерации, аппарата Полномочного Представителя Президента Российской Федерации в Южном федеральном округе, администрации Краснодарского края, депутатов Законодательного Собрания Краснодарского края, депутатов органа местного самоуправления Новокубанского района, ставятся на«особый контроль».</w:t>
      </w:r>
    </w:p>
    <w:p w:rsidR="0005662B" w:rsidRDefault="0005662B" w:rsidP="00426ADF">
      <w:pPr>
        <w:pStyle w:val="a4"/>
        <w:numPr>
          <w:ilvl w:val="0"/>
          <w:numId w:val="16"/>
        </w:numPr>
        <w:shd w:val="clear" w:color="auto" w:fill="auto"/>
        <w:tabs>
          <w:tab w:val="left" w:pos="1346"/>
        </w:tabs>
        <w:spacing w:before="0" w:after="0" w:line="240" w:lineRule="auto"/>
        <w:ind w:firstLine="567"/>
        <w:jc w:val="both"/>
        <w:rPr>
          <w:sz w:val="28"/>
          <w:szCs w:val="28"/>
        </w:rPr>
      </w:pPr>
      <w:r>
        <w:rPr>
          <w:sz w:val="28"/>
          <w:szCs w:val="28"/>
        </w:rPr>
        <w:t>При осуществлении контроля за своевременным рассмотрением обращений граждан проверяется срок рассмотрения обращений, сроки представления документов и материалов, необходимых для рассмотрения обращений, и сроки представления документов и материалов о результатах рассмотрения обращений, поставленных на контроль. Контроль за своевременностью рассмотрения обращений осуществляется с помощью СЭД.</w:t>
      </w:r>
    </w:p>
    <w:p w:rsidR="0005662B" w:rsidRDefault="0005662B" w:rsidP="00426ADF">
      <w:pPr>
        <w:pStyle w:val="a4"/>
        <w:numPr>
          <w:ilvl w:val="0"/>
          <w:numId w:val="16"/>
        </w:numPr>
        <w:shd w:val="clear" w:color="auto" w:fill="auto"/>
        <w:tabs>
          <w:tab w:val="left" w:pos="1350"/>
        </w:tabs>
        <w:spacing w:before="0" w:after="0" w:line="240" w:lineRule="auto"/>
        <w:ind w:firstLine="567"/>
        <w:jc w:val="both"/>
        <w:rPr>
          <w:sz w:val="28"/>
          <w:szCs w:val="28"/>
        </w:rPr>
      </w:pPr>
      <w:r>
        <w:rPr>
          <w:sz w:val="28"/>
          <w:szCs w:val="28"/>
        </w:rPr>
        <w:lastRenderedPageBreak/>
        <w:t>Контроль за исполнением поручений по обращениям граждан включает:</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постановку поручений по рассмотрению обращений граждан на контроль в СЭД;</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подготовку оперативных запросов исполнителям о ходе и состоянии исполнения поручений по обращениям;</w:t>
      </w:r>
    </w:p>
    <w:p w:rsidR="0005662B" w:rsidRDefault="0005662B" w:rsidP="00426ADF">
      <w:pPr>
        <w:pStyle w:val="a4"/>
        <w:shd w:val="clear" w:color="auto" w:fill="auto"/>
        <w:spacing w:before="0" w:after="0" w:line="240" w:lineRule="auto"/>
        <w:ind w:firstLine="567"/>
        <w:jc w:val="both"/>
        <w:rPr>
          <w:sz w:val="28"/>
          <w:szCs w:val="28"/>
        </w:rPr>
      </w:pPr>
      <w:r>
        <w:rPr>
          <w:sz w:val="28"/>
          <w:szCs w:val="28"/>
        </w:rPr>
        <w:t>сбор и обработку информации о ходе рассмотрения обращений;</w:t>
      </w:r>
    </w:p>
    <w:p w:rsidR="0005662B" w:rsidRDefault="0005662B" w:rsidP="00426ADF">
      <w:pPr>
        <w:pStyle w:val="a4"/>
        <w:shd w:val="clear" w:color="auto" w:fill="auto"/>
        <w:spacing w:before="0" w:after="0" w:line="240" w:lineRule="auto"/>
        <w:ind w:firstLine="567"/>
        <w:jc w:val="both"/>
        <w:rPr>
          <w:sz w:val="28"/>
          <w:szCs w:val="28"/>
        </w:rPr>
      </w:pPr>
      <w:r>
        <w:rPr>
          <w:sz w:val="28"/>
          <w:szCs w:val="28"/>
        </w:rPr>
        <w:t>согласование проекта ответа исполнителя до направления на утверждение должностным лицам администрации;</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направление результатов рассмотрения обращения гражданину;</w:t>
      </w:r>
    </w:p>
    <w:p w:rsidR="0005662B" w:rsidRDefault="0005662B" w:rsidP="00426ADF">
      <w:pPr>
        <w:pStyle w:val="a4"/>
        <w:shd w:val="clear" w:color="auto" w:fill="auto"/>
        <w:spacing w:before="0" w:after="0" w:line="240" w:lineRule="auto"/>
        <w:ind w:firstLine="567"/>
        <w:jc w:val="both"/>
        <w:rPr>
          <w:sz w:val="28"/>
          <w:szCs w:val="28"/>
        </w:rPr>
      </w:pPr>
      <w:r>
        <w:rPr>
          <w:sz w:val="28"/>
          <w:szCs w:val="28"/>
        </w:rPr>
        <w:t>снятие обращений с контроля.</w:t>
      </w:r>
    </w:p>
    <w:p w:rsidR="0005662B" w:rsidRDefault="0005662B" w:rsidP="00426ADF">
      <w:pPr>
        <w:pStyle w:val="a4"/>
        <w:numPr>
          <w:ilvl w:val="0"/>
          <w:numId w:val="16"/>
        </w:numPr>
        <w:shd w:val="clear" w:color="auto" w:fill="auto"/>
        <w:tabs>
          <w:tab w:val="left" w:pos="1350"/>
        </w:tabs>
        <w:spacing w:before="0" w:after="0" w:line="240" w:lineRule="auto"/>
        <w:ind w:firstLine="567"/>
        <w:jc w:val="both"/>
        <w:rPr>
          <w:sz w:val="28"/>
          <w:szCs w:val="28"/>
        </w:rPr>
      </w:pPr>
      <w:r>
        <w:rPr>
          <w:sz w:val="28"/>
          <w:szCs w:val="28"/>
        </w:rPr>
        <w:t xml:space="preserve">Документы и материалы о результатах рассмотрения обращений, поставленных на контроль в администрации </w:t>
      </w:r>
      <w:r w:rsidR="00470D93" w:rsidRPr="00733DB6">
        <w:rPr>
          <w:sz w:val="28"/>
          <w:szCs w:val="28"/>
        </w:rPr>
        <w:t>Ковалевского сельского поселения Новокубанского района</w:t>
      </w:r>
      <w:r>
        <w:rPr>
          <w:sz w:val="28"/>
          <w:szCs w:val="28"/>
        </w:rPr>
        <w:t xml:space="preserve">, подлежат представлению структурными подразделениями администрации в </w:t>
      </w:r>
      <w:r w:rsidR="00470D93">
        <w:rPr>
          <w:sz w:val="28"/>
          <w:szCs w:val="28"/>
        </w:rPr>
        <w:t xml:space="preserve">организационный отдел  </w:t>
      </w:r>
      <w:r>
        <w:rPr>
          <w:sz w:val="28"/>
          <w:szCs w:val="28"/>
        </w:rPr>
        <w:t>за 5 дней до дня исполнения.</w:t>
      </w:r>
    </w:p>
    <w:p w:rsidR="0005662B" w:rsidRDefault="0005662B" w:rsidP="00426ADF">
      <w:pPr>
        <w:pStyle w:val="a4"/>
        <w:numPr>
          <w:ilvl w:val="0"/>
          <w:numId w:val="16"/>
        </w:numPr>
        <w:shd w:val="clear" w:color="auto" w:fill="auto"/>
        <w:tabs>
          <w:tab w:val="left" w:pos="1350"/>
        </w:tabs>
        <w:spacing w:before="0" w:after="0" w:line="240" w:lineRule="auto"/>
        <w:ind w:firstLine="567"/>
        <w:jc w:val="both"/>
        <w:rPr>
          <w:sz w:val="28"/>
          <w:szCs w:val="28"/>
        </w:rPr>
      </w:pPr>
      <w:r>
        <w:rPr>
          <w:sz w:val="28"/>
          <w:szCs w:val="28"/>
        </w:rPr>
        <w:t xml:space="preserve">В случае установления недостоверности ответа, обращение с проектом ответа направляется исполнителю для принятия мер к устранению нарушений с поручением главы </w:t>
      </w:r>
      <w:r w:rsidR="008B39E5">
        <w:rPr>
          <w:sz w:val="28"/>
          <w:szCs w:val="28"/>
        </w:rPr>
        <w:t>Ковалевского сельского поселения Новокубанского района</w:t>
      </w:r>
      <w:r>
        <w:rPr>
          <w:sz w:val="28"/>
          <w:szCs w:val="28"/>
        </w:rPr>
        <w:t>или заместител</w:t>
      </w:r>
      <w:r w:rsidR="00470D93">
        <w:rPr>
          <w:sz w:val="28"/>
          <w:szCs w:val="28"/>
        </w:rPr>
        <w:t>я</w:t>
      </w:r>
      <w:r>
        <w:rPr>
          <w:sz w:val="28"/>
          <w:szCs w:val="28"/>
        </w:rPr>
        <w:t xml:space="preserve"> главы, или работника, ответственного за организацию работы с обращениями, в течение 5 дней со дня поступления проекта ответа в </w:t>
      </w:r>
      <w:r w:rsidR="00470D93">
        <w:rPr>
          <w:sz w:val="28"/>
          <w:szCs w:val="28"/>
        </w:rPr>
        <w:t>организационный отдел</w:t>
      </w:r>
      <w:r>
        <w:rPr>
          <w:sz w:val="28"/>
          <w:szCs w:val="28"/>
        </w:rPr>
        <w:t xml:space="preserve">. В поручении могут устанавливаться методы рассмотрения: </w:t>
      </w:r>
      <w:proofErr w:type="spellStart"/>
      <w:r>
        <w:rPr>
          <w:sz w:val="28"/>
          <w:szCs w:val="28"/>
        </w:rPr>
        <w:t>комиссионно</w:t>
      </w:r>
      <w:proofErr w:type="spellEnd"/>
      <w:r>
        <w:rPr>
          <w:sz w:val="28"/>
          <w:szCs w:val="28"/>
        </w:rPr>
        <w:t>, с выездом на место, с участием заявителя (заявителей) и другие.</w:t>
      </w:r>
    </w:p>
    <w:p w:rsidR="0005662B" w:rsidRDefault="0005662B" w:rsidP="00426ADF">
      <w:pPr>
        <w:pStyle w:val="a4"/>
        <w:numPr>
          <w:ilvl w:val="0"/>
          <w:numId w:val="16"/>
        </w:numPr>
        <w:shd w:val="clear" w:color="auto" w:fill="auto"/>
        <w:tabs>
          <w:tab w:val="left" w:pos="1350"/>
        </w:tabs>
        <w:spacing w:before="0" w:after="0" w:line="240" w:lineRule="auto"/>
        <w:ind w:firstLine="567"/>
        <w:jc w:val="both"/>
        <w:rPr>
          <w:sz w:val="28"/>
          <w:szCs w:val="28"/>
        </w:rPr>
      </w:pPr>
      <w:r>
        <w:rPr>
          <w:sz w:val="28"/>
          <w:szCs w:val="28"/>
        </w:rPr>
        <w:t xml:space="preserve">Периодичность контроля за объективностью и достоверностью рассмотрения обращений граждан, поступивших на имя главы </w:t>
      </w:r>
      <w:r w:rsidR="00470D93" w:rsidRPr="00733DB6">
        <w:rPr>
          <w:sz w:val="28"/>
          <w:szCs w:val="28"/>
        </w:rPr>
        <w:t>Ковалевского сельского поселения Новокубанского района</w:t>
      </w:r>
      <w:r>
        <w:rPr>
          <w:sz w:val="28"/>
          <w:szCs w:val="28"/>
        </w:rPr>
        <w:t xml:space="preserve">, </w:t>
      </w:r>
      <w:r w:rsidR="00470D93">
        <w:rPr>
          <w:sz w:val="28"/>
          <w:szCs w:val="28"/>
        </w:rPr>
        <w:t xml:space="preserve">его </w:t>
      </w:r>
      <w:r>
        <w:rPr>
          <w:sz w:val="28"/>
          <w:szCs w:val="28"/>
        </w:rPr>
        <w:t>заместител</w:t>
      </w:r>
      <w:r w:rsidR="00470D93">
        <w:rPr>
          <w:sz w:val="28"/>
          <w:szCs w:val="28"/>
        </w:rPr>
        <w:t>я</w:t>
      </w:r>
      <w:r>
        <w:rPr>
          <w:sz w:val="28"/>
          <w:szCs w:val="28"/>
        </w:rPr>
        <w:t xml:space="preserve">, с выходом (выездом) на место определяется планом работы соответствующего структурного подразделения администрации </w:t>
      </w:r>
      <w:r w:rsidR="00470D93" w:rsidRPr="00733DB6">
        <w:rPr>
          <w:sz w:val="28"/>
          <w:szCs w:val="28"/>
        </w:rPr>
        <w:t>Ковалевского сельского поселения Новокубанского района</w:t>
      </w:r>
      <w:r>
        <w:rPr>
          <w:sz w:val="28"/>
          <w:szCs w:val="28"/>
        </w:rPr>
        <w:t>, которому поручено рассмотрение обращения.</w:t>
      </w:r>
    </w:p>
    <w:p w:rsidR="0005662B" w:rsidRDefault="0005662B" w:rsidP="00426ADF">
      <w:pPr>
        <w:pStyle w:val="a4"/>
        <w:numPr>
          <w:ilvl w:val="0"/>
          <w:numId w:val="16"/>
        </w:numPr>
        <w:shd w:val="clear" w:color="auto" w:fill="auto"/>
        <w:tabs>
          <w:tab w:val="left" w:pos="1350"/>
        </w:tabs>
        <w:spacing w:before="0" w:after="0" w:line="240" w:lineRule="auto"/>
        <w:ind w:firstLine="567"/>
        <w:jc w:val="both"/>
        <w:rPr>
          <w:sz w:val="28"/>
          <w:szCs w:val="28"/>
        </w:rPr>
      </w:pPr>
      <w:r>
        <w:rPr>
          <w:sz w:val="28"/>
          <w:szCs w:val="28"/>
        </w:rPr>
        <w:t>Текущий контроль осуществляется путем проведения проверок соблюдения и исполнения должностными лицами и ответственными за организацию работы с обращениями граждан, положений законодательства о рассмотрении обращений граждан и настоящей Инструкции.</w:t>
      </w:r>
    </w:p>
    <w:p w:rsidR="0005662B" w:rsidRDefault="0005662B" w:rsidP="00426ADF">
      <w:pPr>
        <w:pStyle w:val="a4"/>
        <w:numPr>
          <w:ilvl w:val="0"/>
          <w:numId w:val="16"/>
        </w:numPr>
        <w:shd w:val="clear" w:color="auto" w:fill="auto"/>
        <w:tabs>
          <w:tab w:val="left" w:pos="1370"/>
        </w:tabs>
        <w:spacing w:before="0" w:after="0" w:line="240" w:lineRule="auto"/>
        <w:ind w:firstLine="567"/>
        <w:jc w:val="both"/>
        <w:rPr>
          <w:sz w:val="28"/>
          <w:szCs w:val="28"/>
        </w:rPr>
      </w:pPr>
      <w:r>
        <w:rPr>
          <w:sz w:val="28"/>
          <w:szCs w:val="28"/>
        </w:rPr>
        <w:t xml:space="preserve">Граждане вправе направлять в администрацию </w:t>
      </w:r>
      <w:r w:rsidR="008B39E5">
        <w:rPr>
          <w:sz w:val="28"/>
          <w:szCs w:val="28"/>
        </w:rPr>
        <w:t>Ковалевского сельского поселения Новокубанского района</w:t>
      </w:r>
      <w:r>
        <w:rPr>
          <w:sz w:val="28"/>
          <w:szCs w:val="28"/>
        </w:rPr>
        <w:t>предложения, рекомендации по совершенствованию порядка рассмотрения обращений граждан, а также сообщения о нарушениях должностными лицами администрации положений Инструкции, которые подлежат рассмотрению в соответствии с Федеральным законом от 2 мая 2006 года № 59-ФЗ и настоящей Инструкцией.</w:t>
      </w:r>
    </w:p>
    <w:p w:rsidR="0005662B" w:rsidRDefault="0005662B" w:rsidP="00426ADF">
      <w:pPr>
        <w:pStyle w:val="a4"/>
        <w:shd w:val="clear" w:color="auto" w:fill="auto"/>
        <w:tabs>
          <w:tab w:val="left" w:pos="1370"/>
        </w:tabs>
        <w:spacing w:before="0" w:after="0" w:line="240" w:lineRule="auto"/>
        <w:ind w:firstLine="567"/>
        <w:jc w:val="both"/>
        <w:rPr>
          <w:sz w:val="28"/>
          <w:szCs w:val="28"/>
        </w:rPr>
      </w:pPr>
    </w:p>
    <w:p w:rsidR="0005662B" w:rsidRDefault="0005662B" w:rsidP="00426ADF">
      <w:pPr>
        <w:pStyle w:val="a4"/>
        <w:numPr>
          <w:ilvl w:val="0"/>
          <w:numId w:val="15"/>
        </w:numPr>
        <w:shd w:val="clear" w:color="auto" w:fill="auto"/>
        <w:spacing w:before="0" w:after="0" w:line="240" w:lineRule="auto"/>
        <w:ind w:left="0" w:firstLine="567"/>
        <w:jc w:val="both"/>
        <w:rPr>
          <w:b/>
          <w:sz w:val="28"/>
          <w:szCs w:val="28"/>
        </w:rPr>
      </w:pPr>
      <w:r>
        <w:rPr>
          <w:b/>
          <w:sz w:val="28"/>
          <w:szCs w:val="28"/>
        </w:rPr>
        <w:t>ИНФОРМИРОВАНИЕ О ПОРЯДКЕ РАССМОТРЕНИЯ ОБРАЩЕНИЙ ГРАЖДАН</w:t>
      </w:r>
    </w:p>
    <w:p w:rsidR="0005662B" w:rsidRDefault="0005662B" w:rsidP="00426ADF">
      <w:pPr>
        <w:pStyle w:val="a4"/>
        <w:shd w:val="clear" w:color="auto" w:fill="auto"/>
        <w:spacing w:before="0" w:after="0" w:line="240" w:lineRule="auto"/>
        <w:ind w:firstLine="567"/>
        <w:jc w:val="both"/>
        <w:rPr>
          <w:b/>
          <w:sz w:val="28"/>
          <w:szCs w:val="28"/>
        </w:rPr>
      </w:pPr>
    </w:p>
    <w:p w:rsidR="0005662B" w:rsidRDefault="0005662B" w:rsidP="00426ADF">
      <w:pPr>
        <w:pStyle w:val="a4"/>
        <w:shd w:val="clear" w:color="auto" w:fill="auto"/>
        <w:spacing w:before="0" w:after="0" w:line="240" w:lineRule="auto"/>
        <w:ind w:firstLine="567"/>
        <w:jc w:val="both"/>
        <w:rPr>
          <w:sz w:val="28"/>
          <w:szCs w:val="28"/>
        </w:rPr>
      </w:pPr>
      <w:r>
        <w:rPr>
          <w:sz w:val="28"/>
          <w:szCs w:val="28"/>
        </w:rPr>
        <w:lastRenderedPageBreak/>
        <w:t>6.1. Информирование граждан осуществляется в устной либо письменной форме, либо в форме электронного документа. Работники, ответственные за организацию работы с обращениями,осуществляют информирование заявителей:</w:t>
      </w: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 о графике работы администрации </w:t>
      </w:r>
      <w:r w:rsidR="00372569" w:rsidRPr="00733DB6">
        <w:rPr>
          <w:sz w:val="28"/>
          <w:szCs w:val="28"/>
        </w:rPr>
        <w:t>Ковалевского сельского поселения Новокубанского района</w:t>
      </w:r>
      <w:r>
        <w:rPr>
          <w:sz w:val="28"/>
          <w:szCs w:val="28"/>
        </w:rPr>
        <w:t xml:space="preserve">; </w:t>
      </w: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о справочных телефонах и почтовых адресах </w:t>
      </w:r>
      <w:r w:rsidR="00622C6D" w:rsidRPr="003D5741">
        <w:rPr>
          <w:sz w:val="28"/>
          <w:szCs w:val="28"/>
        </w:rPr>
        <w:t xml:space="preserve">администрации </w:t>
      </w:r>
      <w:r w:rsidR="00372569" w:rsidRPr="00733DB6">
        <w:rPr>
          <w:sz w:val="28"/>
          <w:szCs w:val="28"/>
        </w:rPr>
        <w:t>Ковалевского сельского поселения Новокубанского района</w:t>
      </w:r>
      <w:r>
        <w:rPr>
          <w:sz w:val="28"/>
          <w:szCs w:val="28"/>
        </w:rPr>
        <w:t xml:space="preserve">, органов местного самоуправления </w:t>
      </w:r>
      <w:proofErr w:type="gramStart"/>
      <w:r>
        <w:rPr>
          <w:sz w:val="28"/>
          <w:szCs w:val="28"/>
        </w:rPr>
        <w:t>в</w:t>
      </w:r>
      <w:proofErr w:type="gramEnd"/>
      <w:r>
        <w:rPr>
          <w:sz w:val="28"/>
          <w:szCs w:val="28"/>
        </w:rPr>
        <w:t xml:space="preserve"> муниципальных образованияхНовокубанского района; </w:t>
      </w: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об адресе официального сайта администрации </w:t>
      </w:r>
      <w:r w:rsidR="008B39E5">
        <w:rPr>
          <w:sz w:val="28"/>
          <w:szCs w:val="28"/>
        </w:rPr>
        <w:t>Ковалевского сельского поселения Новокубанского района</w:t>
      </w:r>
      <w:r>
        <w:rPr>
          <w:sz w:val="28"/>
          <w:szCs w:val="28"/>
        </w:rPr>
        <w:t xml:space="preserve">в информационно-телекоммуникационной сети«Интернет», адресе электронной почты </w:t>
      </w:r>
      <w:r w:rsidR="00372569">
        <w:rPr>
          <w:sz w:val="28"/>
          <w:szCs w:val="28"/>
        </w:rPr>
        <w:t>администрации</w:t>
      </w:r>
      <w:r>
        <w:rPr>
          <w:sz w:val="28"/>
          <w:szCs w:val="28"/>
        </w:rPr>
        <w:t xml:space="preserve">; </w:t>
      </w: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о порядке получения заявителем информации по вопросам организации рассмотрения обращений, в том числе с использованием информационных систем; </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о порядке, форме и месте размещения информации в печатных и сетевых изданиях;</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о должностном лице, которому поручено рассмотрение обращения граждан;</w:t>
      </w: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о </w:t>
      </w:r>
      <w:proofErr w:type="gramStart"/>
      <w:r>
        <w:rPr>
          <w:sz w:val="28"/>
          <w:szCs w:val="28"/>
        </w:rPr>
        <w:t>регистрационных</w:t>
      </w:r>
      <w:proofErr w:type="gramEnd"/>
      <w:r>
        <w:rPr>
          <w:sz w:val="28"/>
          <w:szCs w:val="28"/>
        </w:rPr>
        <w:t xml:space="preserve"> учетных обращения, поступившего на рассмотрение в администрацию;</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о сроках и ходе рассмотрения обращения.</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Основные требования к информированию граждан: своевременность, полнота, актуальность, достоверность предоставляемой информации и ясность ее изложения.</w:t>
      </w:r>
    </w:p>
    <w:p w:rsidR="0005662B" w:rsidRDefault="0005662B" w:rsidP="00426ADF">
      <w:pPr>
        <w:pStyle w:val="a4"/>
        <w:numPr>
          <w:ilvl w:val="0"/>
          <w:numId w:val="17"/>
        </w:numPr>
        <w:shd w:val="clear" w:color="auto" w:fill="auto"/>
        <w:tabs>
          <w:tab w:val="left" w:pos="1210"/>
        </w:tabs>
        <w:spacing w:before="0" w:after="0" w:line="240" w:lineRule="auto"/>
        <w:ind w:firstLine="567"/>
        <w:jc w:val="both"/>
        <w:rPr>
          <w:sz w:val="28"/>
          <w:szCs w:val="28"/>
        </w:rPr>
      </w:pPr>
      <w:r>
        <w:rPr>
          <w:sz w:val="28"/>
          <w:szCs w:val="28"/>
        </w:rPr>
        <w:t xml:space="preserve">Местонахождение администрации </w:t>
      </w:r>
      <w:r w:rsidR="00372569" w:rsidRPr="00733DB6">
        <w:rPr>
          <w:sz w:val="28"/>
          <w:szCs w:val="28"/>
        </w:rPr>
        <w:t>Ковалевского сельского поселения Новокубанского района</w:t>
      </w:r>
      <w:proofErr w:type="gramStart"/>
      <w:r>
        <w:rPr>
          <w:sz w:val="28"/>
          <w:szCs w:val="28"/>
        </w:rPr>
        <w:t>:</w:t>
      </w:r>
      <w:r w:rsidR="00372569">
        <w:rPr>
          <w:sz w:val="28"/>
          <w:szCs w:val="28"/>
        </w:rPr>
        <w:t>с</w:t>
      </w:r>
      <w:proofErr w:type="gramEnd"/>
      <w:r w:rsidR="00372569">
        <w:rPr>
          <w:sz w:val="28"/>
          <w:szCs w:val="28"/>
        </w:rPr>
        <w:t>. Ковалевское</w:t>
      </w:r>
      <w:r>
        <w:rPr>
          <w:sz w:val="28"/>
          <w:szCs w:val="28"/>
        </w:rPr>
        <w:t xml:space="preserve">, ул. Первомайская, д. </w:t>
      </w:r>
      <w:r w:rsidR="00372569">
        <w:rPr>
          <w:sz w:val="28"/>
          <w:szCs w:val="28"/>
        </w:rPr>
        <w:t>29</w:t>
      </w:r>
      <w:r>
        <w:rPr>
          <w:sz w:val="28"/>
          <w:szCs w:val="28"/>
        </w:rPr>
        <w:t>.</w:t>
      </w:r>
    </w:p>
    <w:p w:rsidR="0005662B" w:rsidRDefault="0005662B" w:rsidP="00426ADF">
      <w:pPr>
        <w:pStyle w:val="a4"/>
        <w:shd w:val="clear" w:color="auto" w:fill="auto"/>
        <w:tabs>
          <w:tab w:val="left" w:pos="1210"/>
        </w:tabs>
        <w:spacing w:before="0" w:after="0" w:line="240" w:lineRule="auto"/>
        <w:ind w:firstLine="567"/>
        <w:jc w:val="both"/>
        <w:rPr>
          <w:sz w:val="28"/>
          <w:szCs w:val="28"/>
        </w:rPr>
      </w:pPr>
      <w:r>
        <w:rPr>
          <w:sz w:val="28"/>
          <w:szCs w:val="28"/>
        </w:rPr>
        <w:t>Почтовый адрес: 3522</w:t>
      </w:r>
      <w:r w:rsidR="00372569">
        <w:rPr>
          <w:sz w:val="28"/>
          <w:szCs w:val="28"/>
        </w:rPr>
        <w:t>11</w:t>
      </w:r>
      <w:r>
        <w:rPr>
          <w:sz w:val="28"/>
          <w:szCs w:val="28"/>
        </w:rPr>
        <w:t xml:space="preserve">, </w:t>
      </w:r>
      <w:r w:rsidR="00372569">
        <w:rPr>
          <w:sz w:val="28"/>
          <w:szCs w:val="28"/>
        </w:rPr>
        <w:t>с. Ковалевское</w:t>
      </w:r>
      <w:r>
        <w:rPr>
          <w:sz w:val="28"/>
          <w:szCs w:val="28"/>
        </w:rPr>
        <w:t xml:space="preserve">, ул. Первомайская, д. </w:t>
      </w:r>
      <w:r w:rsidR="00372569">
        <w:rPr>
          <w:sz w:val="28"/>
          <w:szCs w:val="28"/>
        </w:rPr>
        <w:t>29</w:t>
      </w:r>
      <w:r>
        <w:rPr>
          <w:sz w:val="28"/>
          <w:szCs w:val="28"/>
        </w:rPr>
        <w:t>.</w:t>
      </w: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Прием граждан осуществляется в </w:t>
      </w:r>
      <w:r w:rsidR="00372569">
        <w:rPr>
          <w:sz w:val="28"/>
          <w:szCs w:val="28"/>
        </w:rPr>
        <w:t xml:space="preserve">администрации </w:t>
      </w:r>
      <w:r w:rsidR="00372569" w:rsidRPr="00733DB6">
        <w:rPr>
          <w:sz w:val="28"/>
          <w:szCs w:val="28"/>
        </w:rPr>
        <w:t>Ковалевского сельского поселения Новокубанского района</w:t>
      </w:r>
      <w:r>
        <w:rPr>
          <w:sz w:val="28"/>
          <w:szCs w:val="28"/>
        </w:rPr>
        <w:t xml:space="preserve">по адресу: </w:t>
      </w:r>
      <w:r w:rsidR="00372569">
        <w:rPr>
          <w:sz w:val="28"/>
          <w:szCs w:val="28"/>
        </w:rPr>
        <w:t>с. Ковалевское, ул. Первомайская, д. 29</w:t>
      </w:r>
      <w:r>
        <w:rPr>
          <w:sz w:val="28"/>
          <w:szCs w:val="28"/>
        </w:rPr>
        <w:t xml:space="preserve">, ежедневно, кроме выходных и праздничных дней, с </w:t>
      </w:r>
      <w:r w:rsidR="00372569">
        <w:rPr>
          <w:sz w:val="28"/>
          <w:szCs w:val="28"/>
        </w:rPr>
        <w:t>9</w:t>
      </w:r>
      <w:r>
        <w:rPr>
          <w:sz w:val="28"/>
          <w:szCs w:val="28"/>
        </w:rPr>
        <w:t>.00 до 1</w:t>
      </w:r>
      <w:r w:rsidR="00372569">
        <w:rPr>
          <w:sz w:val="28"/>
          <w:szCs w:val="28"/>
        </w:rPr>
        <w:t>2</w:t>
      </w:r>
      <w:r>
        <w:rPr>
          <w:sz w:val="28"/>
          <w:szCs w:val="28"/>
        </w:rPr>
        <w:t>.00 и с 14.00 до 16.00.</w:t>
      </w: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Телефон администрации </w:t>
      </w:r>
      <w:r w:rsidR="00372569" w:rsidRPr="00733DB6">
        <w:rPr>
          <w:sz w:val="28"/>
          <w:szCs w:val="28"/>
        </w:rPr>
        <w:t>Ковалевского сельского поселения Новокубанского района</w:t>
      </w:r>
      <w:r>
        <w:rPr>
          <w:sz w:val="28"/>
          <w:szCs w:val="28"/>
        </w:rPr>
        <w:t xml:space="preserve">, по которому осуществляется прием телефонных звонков в соответствии с утвержденным режимом работы администрации: 8 (86195) </w:t>
      </w:r>
      <w:r w:rsidR="00372569">
        <w:rPr>
          <w:sz w:val="28"/>
          <w:szCs w:val="28"/>
        </w:rPr>
        <w:t>27535</w:t>
      </w:r>
      <w:r>
        <w:rPr>
          <w:sz w:val="28"/>
          <w:szCs w:val="28"/>
        </w:rPr>
        <w:t>.</w:t>
      </w: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Официальный сайт администрации </w:t>
      </w:r>
      <w:r w:rsidR="00372569" w:rsidRPr="00733DB6">
        <w:rPr>
          <w:sz w:val="28"/>
          <w:szCs w:val="28"/>
        </w:rPr>
        <w:t>Ковалевского сельского поселения Новокубанского района</w:t>
      </w:r>
      <w:r>
        <w:rPr>
          <w:sz w:val="28"/>
          <w:szCs w:val="28"/>
        </w:rPr>
        <w:t>в информационно- телекоммуникационной сети «Интернет»: https://</w:t>
      </w:r>
      <w:hyperlink r:id="rId15" w:history="1">
        <w:proofErr w:type="spellStart"/>
        <w:r w:rsidR="00372569">
          <w:rPr>
            <w:rStyle w:val="a3"/>
            <w:color w:val="auto"/>
            <w:sz w:val="28"/>
            <w:szCs w:val="28"/>
            <w:u w:val="none"/>
            <w:lang w:val="en-US"/>
          </w:rPr>
          <w:t>kovadmin</w:t>
        </w:r>
        <w:proofErr w:type="spellEnd"/>
        <w:r>
          <w:rPr>
            <w:rStyle w:val="a3"/>
            <w:color w:val="auto"/>
            <w:sz w:val="28"/>
            <w:szCs w:val="28"/>
            <w:u w:val="none"/>
          </w:rPr>
          <w:t>.</w:t>
        </w:r>
        <w:proofErr w:type="spellStart"/>
        <w:r>
          <w:rPr>
            <w:rStyle w:val="a3"/>
            <w:color w:val="auto"/>
            <w:sz w:val="28"/>
            <w:szCs w:val="28"/>
            <w:u w:val="none"/>
          </w:rPr>
          <w:t>ru</w:t>
        </w:r>
        <w:proofErr w:type="spellEnd"/>
      </w:hyperlink>
    </w:p>
    <w:p w:rsidR="0005662B" w:rsidRPr="00622C6D" w:rsidRDefault="0005662B" w:rsidP="00426ADF">
      <w:pPr>
        <w:pStyle w:val="a4"/>
        <w:shd w:val="clear" w:color="auto" w:fill="auto"/>
        <w:spacing w:before="0" w:after="0" w:line="240" w:lineRule="auto"/>
        <w:ind w:firstLine="567"/>
        <w:jc w:val="both"/>
        <w:rPr>
          <w:color w:val="FF0000"/>
          <w:sz w:val="28"/>
          <w:szCs w:val="28"/>
        </w:rPr>
      </w:pPr>
      <w:r w:rsidRPr="00622C6D">
        <w:rPr>
          <w:sz w:val="28"/>
          <w:szCs w:val="28"/>
        </w:rPr>
        <w:t xml:space="preserve">Официальный адрес электронной почты администрации </w:t>
      </w:r>
      <w:r w:rsidR="008B39E5" w:rsidRPr="00622C6D">
        <w:rPr>
          <w:sz w:val="28"/>
          <w:szCs w:val="28"/>
        </w:rPr>
        <w:t xml:space="preserve">Ковалевского сельского поселения Новокубанского </w:t>
      </w:r>
      <w:proofErr w:type="spellStart"/>
      <w:r w:rsidR="008B39E5" w:rsidRPr="00622C6D">
        <w:rPr>
          <w:sz w:val="28"/>
          <w:szCs w:val="28"/>
        </w:rPr>
        <w:t>района</w:t>
      </w:r>
      <w:r w:rsidRPr="00622C6D">
        <w:rPr>
          <w:sz w:val="28"/>
          <w:szCs w:val="28"/>
        </w:rPr>
        <w:t>в</w:t>
      </w:r>
      <w:proofErr w:type="spellEnd"/>
      <w:r w:rsidRPr="00622C6D">
        <w:rPr>
          <w:sz w:val="28"/>
          <w:szCs w:val="28"/>
        </w:rPr>
        <w:t xml:space="preserve"> информационно- телекоммуникационной сети «Интернет», предназначенный для направления уведомлений, ответов на обращения: </w:t>
      </w:r>
      <w:proofErr w:type="spellStart"/>
      <w:r w:rsidR="00372569" w:rsidRPr="00622C6D">
        <w:rPr>
          <w:sz w:val="28"/>
          <w:szCs w:val="28"/>
          <w:lang w:val="en-US"/>
        </w:rPr>
        <w:t>akspnr</w:t>
      </w:r>
      <w:proofErr w:type="spellEnd"/>
      <w:r w:rsidR="00372569" w:rsidRPr="00622C6D">
        <w:rPr>
          <w:sz w:val="28"/>
          <w:szCs w:val="28"/>
        </w:rPr>
        <w:t>@</w:t>
      </w:r>
      <w:r w:rsidR="00372569" w:rsidRPr="00622C6D">
        <w:rPr>
          <w:sz w:val="28"/>
          <w:szCs w:val="28"/>
          <w:lang w:val="en-US"/>
        </w:rPr>
        <w:t>mail</w:t>
      </w:r>
      <w:r w:rsidRPr="00622C6D">
        <w:rPr>
          <w:sz w:val="28"/>
          <w:szCs w:val="28"/>
        </w:rPr>
        <w:t>.</w:t>
      </w:r>
      <w:proofErr w:type="spellStart"/>
      <w:r w:rsidRPr="00622C6D">
        <w:rPr>
          <w:sz w:val="28"/>
          <w:szCs w:val="28"/>
        </w:rPr>
        <w:t>ru</w:t>
      </w:r>
      <w:proofErr w:type="spellEnd"/>
      <w:r w:rsidR="00622C6D">
        <w:rPr>
          <w:color w:val="FF0000"/>
          <w:sz w:val="28"/>
          <w:szCs w:val="28"/>
        </w:rPr>
        <w:t>.</w:t>
      </w:r>
    </w:p>
    <w:p w:rsidR="0005662B" w:rsidRDefault="0005662B" w:rsidP="00426ADF">
      <w:pPr>
        <w:pStyle w:val="a4"/>
        <w:numPr>
          <w:ilvl w:val="0"/>
          <w:numId w:val="17"/>
        </w:numPr>
        <w:shd w:val="clear" w:color="auto" w:fill="auto"/>
        <w:tabs>
          <w:tab w:val="left" w:pos="1210"/>
        </w:tabs>
        <w:spacing w:before="0" w:after="0" w:line="240" w:lineRule="auto"/>
        <w:ind w:firstLine="567"/>
        <w:jc w:val="both"/>
        <w:rPr>
          <w:sz w:val="28"/>
          <w:szCs w:val="28"/>
        </w:rPr>
      </w:pPr>
      <w:r>
        <w:rPr>
          <w:sz w:val="28"/>
          <w:szCs w:val="28"/>
        </w:rPr>
        <w:lastRenderedPageBreak/>
        <w:t xml:space="preserve">Информирование граждан работниками, ответственными за организацию работы с обращениями, в </w:t>
      </w:r>
      <w:r w:rsidR="00372569">
        <w:rPr>
          <w:sz w:val="28"/>
          <w:szCs w:val="28"/>
        </w:rPr>
        <w:t>организационном отделе</w:t>
      </w:r>
      <w:r>
        <w:rPr>
          <w:sz w:val="28"/>
          <w:szCs w:val="28"/>
        </w:rPr>
        <w:t xml:space="preserve"> осуществляется при:</w:t>
      </w:r>
    </w:p>
    <w:p w:rsidR="0005662B" w:rsidRPr="00622C6D" w:rsidRDefault="0005662B" w:rsidP="00426ADF">
      <w:pPr>
        <w:pStyle w:val="a4"/>
        <w:shd w:val="clear" w:color="auto" w:fill="auto"/>
        <w:spacing w:before="0" w:after="0" w:line="240" w:lineRule="auto"/>
        <w:ind w:firstLine="567"/>
        <w:jc w:val="both"/>
        <w:rPr>
          <w:sz w:val="28"/>
          <w:szCs w:val="28"/>
        </w:rPr>
      </w:pPr>
      <w:r w:rsidRPr="00622C6D">
        <w:rPr>
          <w:sz w:val="28"/>
          <w:szCs w:val="28"/>
        </w:rPr>
        <w:t xml:space="preserve">непосредственном </w:t>
      </w:r>
      <w:proofErr w:type="gramStart"/>
      <w:r w:rsidRPr="00622C6D">
        <w:rPr>
          <w:sz w:val="28"/>
          <w:szCs w:val="28"/>
        </w:rPr>
        <w:t>обращении</w:t>
      </w:r>
      <w:proofErr w:type="gramEnd"/>
      <w:r w:rsidRPr="00622C6D">
        <w:rPr>
          <w:sz w:val="28"/>
          <w:szCs w:val="28"/>
        </w:rPr>
        <w:t xml:space="preserve"> гражданина личнов </w:t>
      </w:r>
      <w:r w:rsidR="00372569" w:rsidRPr="00622C6D">
        <w:rPr>
          <w:sz w:val="28"/>
          <w:szCs w:val="28"/>
        </w:rPr>
        <w:t>организационный отдел</w:t>
      </w:r>
      <w:r w:rsidRPr="00622C6D">
        <w:rPr>
          <w:sz w:val="28"/>
          <w:szCs w:val="28"/>
        </w:rPr>
        <w:t>;</w:t>
      </w:r>
    </w:p>
    <w:p w:rsidR="0005662B" w:rsidRPr="00622C6D" w:rsidRDefault="0005662B" w:rsidP="00426ADF">
      <w:pPr>
        <w:pStyle w:val="a4"/>
        <w:shd w:val="clear" w:color="auto" w:fill="auto"/>
        <w:spacing w:before="0" w:after="0" w:line="240" w:lineRule="auto"/>
        <w:ind w:firstLine="567"/>
        <w:jc w:val="both"/>
        <w:rPr>
          <w:sz w:val="28"/>
          <w:szCs w:val="28"/>
        </w:rPr>
      </w:pPr>
      <w:r w:rsidRPr="00622C6D">
        <w:rPr>
          <w:sz w:val="28"/>
          <w:szCs w:val="28"/>
        </w:rPr>
        <w:t>по телефону;</w:t>
      </w:r>
    </w:p>
    <w:p w:rsidR="0005662B" w:rsidRPr="00622C6D" w:rsidRDefault="0005662B" w:rsidP="00426ADF">
      <w:pPr>
        <w:pStyle w:val="a4"/>
        <w:shd w:val="clear" w:color="auto" w:fill="auto"/>
        <w:spacing w:before="0" w:after="0" w:line="240" w:lineRule="auto"/>
        <w:ind w:firstLine="567"/>
        <w:jc w:val="both"/>
        <w:rPr>
          <w:sz w:val="28"/>
          <w:szCs w:val="28"/>
        </w:rPr>
      </w:pPr>
      <w:r w:rsidRPr="00622C6D">
        <w:rPr>
          <w:sz w:val="28"/>
          <w:szCs w:val="28"/>
        </w:rPr>
        <w:t>письменно почтой;</w:t>
      </w:r>
    </w:p>
    <w:p w:rsidR="0005662B" w:rsidRDefault="0005662B" w:rsidP="00426ADF">
      <w:pPr>
        <w:pStyle w:val="a4"/>
        <w:shd w:val="clear" w:color="auto" w:fill="auto"/>
        <w:spacing w:before="0" w:after="0" w:line="240" w:lineRule="auto"/>
        <w:ind w:firstLine="567"/>
        <w:jc w:val="both"/>
        <w:rPr>
          <w:color w:val="FF0000"/>
          <w:sz w:val="28"/>
          <w:szCs w:val="28"/>
          <w:highlight w:val="yellow"/>
        </w:rPr>
      </w:pPr>
      <w:r w:rsidRPr="00622C6D">
        <w:rPr>
          <w:sz w:val="28"/>
          <w:szCs w:val="28"/>
        </w:rPr>
        <w:t>при обращении  гражданина на«</w:t>
      </w:r>
      <w:hyperlink r:id="rId16" w:tgtFrame="_blank" w:history="1">
        <w:r w:rsidRPr="00622C6D">
          <w:rPr>
            <w:rStyle w:val="a3"/>
            <w:color w:val="auto"/>
            <w:sz w:val="28"/>
            <w:szCs w:val="28"/>
            <w:u w:val="none"/>
          </w:rPr>
          <w:t>Едином портале</w:t>
        </w:r>
      </w:hyperlink>
      <w:r w:rsidRPr="00622C6D">
        <w:rPr>
          <w:sz w:val="28"/>
          <w:szCs w:val="28"/>
        </w:rPr>
        <w:t>»;</w:t>
      </w:r>
    </w:p>
    <w:p w:rsidR="0005662B" w:rsidRDefault="0005662B" w:rsidP="00426ADF">
      <w:pPr>
        <w:pStyle w:val="a4"/>
        <w:shd w:val="clear" w:color="auto" w:fill="auto"/>
        <w:spacing w:before="0" w:after="0" w:line="240" w:lineRule="auto"/>
        <w:ind w:firstLine="567"/>
        <w:jc w:val="both"/>
        <w:rPr>
          <w:sz w:val="28"/>
          <w:szCs w:val="28"/>
        </w:rPr>
      </w:pPr>
      <w:r>
        <w:rPr>
          <w:sz w:val="28"/>
          <w:szCs w:val="28"/>
        </w:rPr>
        <w:t>размещении информационных материалов в сет</w:t>
      </w:r>
      <w:proofErr w:type="gramStart"/>
      <w:r>
        <w:rPr>
          <w:sz w:val="28"/>
          <w:szCs w:val="28"/>
        </w:rPr>
        <w:t>и«</w:t>
      </w:r>
      <w:proofErr w:type="gramEnd"/>
      <w:r>
        <w:rPr>
          <w:sz w:val="28"/>
          <w:szCs w:val="28"/>
        </w:rPr>
        <w:t xml:space="preserve">Интернет» на официальном сайте администрации </w:t>
      </w:r>
      <w:r w:rsidR="00372569" w:rsidRPr="00733DB6">
        <w:rPr>
          <w:sz w:val="28"/>
          <w:szCs w:val="28"/>
        </w:rPr>
        <w:t>Ковалевского сельского поселения Новокубанского района</w:t>
      </w:r>
      <w:r>
        <w:rPr>
          <w:sz w:val="28"/>
          <w:szCs w:val="28"/>
        </w:rPr>
        <w:t>.</w:t>
      </w: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На входе в </w:t>
      </w:r>
      <w:r w:rsidR="00372569">
        <w:rPr>
          <w:sz w:val="28"/>
          <w:szCs w:val="28"/>
        </w:rPr>
        <w:t>администрация</w:t>
      </w:r>
      <w:r>
        <w:rPr>
          <w:sz w:val="28"/>
          <w:szCs w:val="28"/>
        </w:rPr>
        <w:t xml:space="preserve"> в доступном для обозрения месте размещается вывеска, содержащая информацию о режиме работы </w:t>
      </w:r>
      <w:r w:rsidR="00372569">
        <w:rPr>
          <w:sz w:val="28"/>
          <w:szCs w:val="28"/>
        </w:rPr>
        <w:t>администрации</w:t>
      </w:r>
      <w:r>
        <w:rPr>
          <w:sz w:val="28"/>
          <w:szCs w:val="28"/>
        </w:rPr>
        <w:t>.</w:t>
      </w:r>
    </w:p>
    <w:p w:rsidR="0005662B" w:rsidRDefault="0005662B" w:rsidP="00426ADF">
      <w:pPr>
        <w:pStyle w:val="a4"/>
        <w:shd w:val="clear" w:color="auto" w:fill="auto"/>
        <w:spacing w:before="0" w:after="0" w:line="240" w:lineRule="auto"/>
        <w:ind w:firstLine="567"/>
        <w:jc w:val="both"/>
        <w:rPr>
          <w:sz w:val="28"/>
          <w:szCs w:val="28"/>
        </w:rPr>
      </w:pPr>
      <w:r>
        <w:rPr>
          <w:sz w:val="28"/>
          <w:szCs w:val="28"/>
        </w:rPr>
        <w:t>Консультирование граждан осуществляется как в устной, так и в письменной форме.</w:t>
      </w:r>
    </w:p>
    <w:p w:rsidR="0005662B" w:rsidRDefault="0005662B" w:rsidP="00426ADF">
      <w:pPr>
        <w:pStyle w:val="a4"/>
        <w:shd w:val="clear" w:color="auto" w:fill="auto"/>
        <w:spacing w:before="0" w:after="0" w:line="240" w:lineRule="auto"/>
        <w:ind w:firstLine="567"/>
        <w:jc w:val="both"/>
        <w:rPr>
          <w:sz w:val="28"/>
          <w:szCs w:val="28"/>
        </w:rPr>
      </w:pPr>
      <w:r>
        <w:rPr>
          <w:sz w:val="28"/>
          <w:szCs w:val="28"/>
        </w:rPr>
        <w:t xml:space="preserve">При информировании граждан о ходе и результатах рассмотрения обращений, ответах на телефонные звонки и устные обращения работник,ответственный за организацию работы с обращениями,подробно, в вежливой (корректной) форме информирует граждан по интересующим их вопросам. Если отсутствует возможность ответить на поставленный вопрос, гражданину сообщается телефонный номер, по которому можно получить необходимую информацию. При ответе на телефонный звонок работник,ответственный за организацию работы с обращениями,называет наименование </w:t>
      </w:r>
      <w:r w:rsidR="00372569">
        <w:rPr>
          <w:sz w:val="28"/>
          <w:szCs w:val="28"/>
        </w:rPr>
        <w:t>администрации</w:t>
      </w:r>
      <w:r>
        <w:rPr>
          <w:sz w:val="28"/>
          <w:szCs w:val="28"/>
        </w:rPr>
        <w:t>, свои фамилию, имя, отчество, замещаемую должность.</w:t>
      </w:r>
    </w:p>
    <w:p w:rsidR="0005662B" w:rsidRDefault="0005662B" w:rsidP="00426ADF">
      <w:pPr>
        <w:pStyle w:val="a4"/>
        <w:numPr>
          <w:ilvl w:val="0"/>
          <w:numId w:val="17"/>
        </w:numPr>
        <w:shd w:val="clear" w:color="auto" w:fill="auto"/>
        <w:tabs>
          <w:tab w:val="left" w:pos="1489"/>
        </w:tabs>
        <w:spacing w:before="0" w:after="0" w:line="240" w:lineRule="auto"/>
        <w:ind w:firstLine="567"/>
        <w:jc w:val="both"/>
        <w:rPr>
          <w:sz w:val="28"/>
          <w:szCs w:val="28"/>
        </w:rPr>
      </w:pPr>
      <w:r>
        <w:rPr>
          <w:sz w:val="28"/>
          <w:szCs w:val="28"/>
        </w:rPr>
        <w:t xml:space="preserve">На информационном стенде или терминале в </w:t>
      </w:r>
      <w:r w:rsidR="00372569">
        <w:rPr>
          <w:sz w:val="28"/>
          <w:szCs w:val="28"/>
        </w:rPr>
        <w:t>администрации</w:t>
      </w:r>
      <w:r>
        <w:rPr>
          <w:sz w:val="28"/>
          <w:szCs w:val="28"/>
        </w:rPr>
        <w:t xml:space="preserve"> размещаются следующие материалы: текст Инструкции; тексты федеральных и краевых законов и других нормативных правовых актов, определяющих порядок рассмотрения обращений граждан, доступ граждан к информации о деятельности органов местного самоуправления в </w:t>
      </w:r>
      <w:r w:rsidR="00372569" w:rsidRPr="00733DB6">
        <w:rPr>
          <w:sz w:val="28"/>
          <w:szCs w:val="28"/>
        </w:rPr>
        <w:t>Ковалевско</w:t>
      </w:r>
      <w:r w:rsidR="00372569">
        <w:rPr>
          <w:sz w:val="28"/>
          <w:szCs w:val="28"/>
        </w:rPr>
        <w:t>м</w:t>
      </w:r>
      <w:r w:rsidR="00372569" w:rsidRPr="00733DB6">
        <w:rPr>
          <w:sz w:val="28"/>
          <w:szCs w:val="28"/>
        </w:rPr>
        <w:t xml:space="preserve"> сельско</w:t>
      </w:r>
      <w:r w:rsidR="00372569">
        <w:rPr>
          <w:sz w:val="28"/>
          <w:szCs w:val="28"/>
        </w:rPr>
        <w:t>м</w:t>
      </w:r>
      <w:r w:rsidR="00372569" w:rsidRPr="00733DB6">
        <w:rPr>
          <w:sz w:val="28"/>
          <w:szCs w:val="28"/>
        </w:rPr>
        <w:t xml:space="preserve"> поселени</w:t>
      </w:r>
      <w:r w:rsidR="00372569">
        <w:rPr>
          <w:sz w:val="28"/>
          <w:szCs w:val="28"/>
        </w:rPr>
        <w:t>и</w:t>
      </w:r>
      <w:r w:rsidR="00372569" w:rsidRPr="00733DB6">
        <w:rPr>
          <w:sz w:val="28"/>
          <w:szCs w:val="28"/>
        </w:rPr>
        <w:t xml:space="preserve"> Новокубанского района</w:t>
      </w:r>
      <w:r>
        <w:rPr>
          <w:sz w:val="28"/>
          <w:szCs w:val="28"/>
        </w:rPr>
        <w:t xml:space="preserve">; телефоны и график работы, почтовый адрес, адрес электронной почты </w:t>
      </w:r>
      <w:r w:rsidR="00372569">
        <w:rPr>
          <w:sz w:val="28"/>
          <w:szCs w:val="28"/>
        </w:rPr>
        <w:t>администрации</w:t>
      </w:r>
      <w:r>
        <w:rPr>
          <w:sz w:val="28"/>
          <w:szCs w:val="28"/>
        </w:rPr>
        <w:t>; графики приема граждан должностными лицами администрации муниципального образования и иная информация, касающаяся вопросов рассмотрения обращений граждан.</w:t>
      </w:r>
    </w:p>
    <w:p w:rsidR="00372569" w:rsidRDefault="00372569" w:rsidP="002724B9">
      <w:pPr>
        <w:pStyle w:val="a4"/>
        <w:shd w:val="clear" w:color="auto" w:fill="auto"/>
        <w:tabs>
          <w:tab w:val="left" w:pos="1489"/>
        </w:tabs>
        <w:spacing w:before="0" w:after="0" w:line="240" w:lineRule="auto"/>
        <w:ind w:left="567" w:firstLine="0"/>
        <w:jc w:val="both"/>
        <w:rPr>
          <w:sz w:val="28"/>
          <w:szCs w:val="28"/>
        </w:rPr>
      </w:pPr>
    </w:p>
    <w:p w:rsidR="002724B9" w:rsidRPr="006064A8" w:rsidRDefault="002724B9" w:rsidP="002724B9">
      <w:pPr>
        <w:pStyle w:val="a4"/>
        <w:numPr>
          <w:ilvl w:val="0"/>
          <w:numId w:val="21"/>
        </w:numPr>
        <w:shd w:val="clear" w:color="auto" w:fill="auto"/>
        <w:tabs>
          <w:tab w:val="left" w:pos="1489"/>
        </w:tabs>
        <w:spacing w:before="0" w:after="0" w:line="240" w:lineRule="auto"/>
        <w:rPr>
          <w:b/>
          <w:sz w:val="28"/>
          <w:szCs w:val="28"/>
        </w:rPr>
      </w:pPr>
      <w:r w:rsidRPr="006064A8">
        <w:rPr>
          <w:b/>
          <w:sz w:val="28"/>
          <w:szCs w:val="28"/>
        </w:rPr>
        <w:t>Порядок организации работы с модулем обработки обращений и сообщений на платформе Единого портала</w:t>
      </w:r>
    </w:p>
    <w:p w:rsidR="002724B9" w:rsidRPr="006064A8" w:rsidRDefault="002724B9" w:rsidP="002724B9">
      <w:pPr>
        <w:pStyle w:val="a4"/>
        <w:shd w:val="clear" w:color="auto" w:fill="auto"/>
        <w:tabs>
          <w:tab w:val="left" w:pos="1489"/>
        </w:tabs>
        <w:spacing w:before="0" w:after="0" w:line="240" w:lineRule="auto"/>
        <w:ind w:firstLine="0"/>
        <w:jc w:val="left"/>
        <w:rPr>
          <w:b/>
          <w:sz w:val="28"/>
          <w:szCs w:val="28"/>
        </w:rPr>
      </w:pPr>
    </w:p>
    <w:p w:rsidR="002724B9" w:rsidRPr="00381551" w:rsidRDefault="002724B9" w:rsidP="002724B9">
      <w:pPr>
        <w:widowControl w:val="0"/>
        <w:tabs>
          <w:tab w:val="left" w:pos="851"/>
        </w:tabs>
        <w:spacing w:after="0" w:line="240" w:lineRule="auto"/>
        <w:ind w:firstLine="709"/>
        <w:jc w:val="both"/>
        <w:rPr>
          <w:rFonts w:ascii="Times New Roman" w:hAnsi="Times New Roman" w:cs="Times New Roman"/>
          <w:sz w:val="28"/>
          <w:szCs w:val="28"/>
        </w:rPr>
      </w:pPr>
      <w:r w:rsidRPr="00381551">
        <w:rPr>
          <w:rFonts w:ascii="Times New Roman" w:hAnsi="Times New Roman" w:cs="Times New Roman"/>
          <w:sz w:val="28"/>
          <w:szCs w:val="28"/>
        </w:rPr>
        <w:t xml:space="preserve">7.1. Направление обращений и сообщений физическими и юридическими лицами с использованием Единого портала осуществляется при условии наличия подтвержденной учетной записи и прохождения процедур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w:t>
      </w:r>
      <w:r w:rsidRPr="00381551">
        <w:rPr>
          <w:rFonts w:ascii="Times New Roman" w:hAnsi="Times New Roman" w:cs="Times New Roman"/>
          <w:sz w:val="28"/>
          <w:szCs w:val="28"/>
        </w:rPr>
        <w:lastRenderedPageBreak/>
        <w:t>форме».</w:t>
      </w:r>
    </w:p>
    <w:p w:rsidR="002724B9" w:rsidRPr="00381551" w:rsidRDefault="002724B9" w:rsidP="002724B9">
      <w:pPr>
        <w:widowControl w:val="0"/>
        <w:tabs>
          <w:tab w:val="left" w:pos="851"/>
        </w:tabs>
        <w:spacing w:after="0" w:line="240" w:lineRule="auto"/>
        <w:ind w:firstLine="709"/>
        <w:jc w:val="both"/>
        <w:rPr>
          <w:rFonts w:ascii="Times New Roman" w:hAnsi="Times New Roman" w:cs="Times New Roman"/>
          <w:sz w:val="28"/>
          <w:szCs w:val="28"/>
        </w:rPr>
      </w:pPr>
      <w:r w:rsidRPr="00381551">
        <w:rPr>
          <w:rFonts w:ascii="Times New Roman" w:hAnsi="Times New Roman" w:cs="Times New Roman"/>
          <w:sz w:val="28"/>
          <w:szCs w:val="28"/>
        </w:rPr>
        <w:t>7.2. Направление обращений и сообщений физическими и юридическими лицами с использованием Единого портала осуществляется посредством:</w:t>
      </w:r>
    </w:p>
    <w:p w:rsidR="002724B9" w:rsidRPr="00381551" w:rsidRDefault="002724B9" w:rsidP="002724B9">
      <w:pPr>
        <w:widowControl w:val="0"/>
        <w:tabs>
          <w:tab w:val="left" w:pos="851"/>
        </w:tabs>
        <w:spacing w:after="0" w:line="240" w:lineRule="auto"/>
        <w:ind w:firstLine="709"/>
        <w:jc w:val="both"/>
        <w:rPr>
          <w:rFonts w:ascii="Times New Roman" w:hAnsi="Times New Roman" w:cs="Times New Roman"/>
          <w:sz w:val="28"/>
          <w:szCs w:val="28"/>
        </w:rPr>
      </w:pPr>
      <w:r w:rsidRPr="00381551">
        <w:rPr>
          <w:rFonts w:ascii="Times New Roman" w:hAnsi="Times New Roman" w:cs="Times New Roman"/>
          <w:sz w:val="28"/>
          <w:szCs w:val="28"/>
        </w:rPr>
        <w:t>а) электронных форм Единого портала, размещенных на официальном сайте и официальных страницах администрации Ковалевского сельского поселения  Новокубанского района;</w:t>
      </w:r>
    </w:p>
    <w:p w:rsidR="002724B9" w:rsidRPr="00381551" w:rsidRDefault="002724B9" w:rsidP="002724B9">
      <w:pPr>
        <w:widowControl w:val="0"/>
        <w:tabs>
          <w:tab w:val="left" w:pos="851"/>
        </w:tabs>
        <w:spacing w:after="0" w:line="240" w:lineRule="auto"/>
        <w:ind w:firstLine="709"/>
        <w:jc w:val="both"/>
        <w:rPr>
          <w:rFonts w:ascii="Times New Roman" w:hAnsi="Times New Roman" w:cs="Times New Roman"/>
          <w:sz w:val="28"/>
          <w:szCs w:val="28"/>
        </w:rPr>
      </w:pPr>
      <w:r w:rsidRPr="00381551">
        <w:rPr>
          <w:rFonts w:ascii="Times New Roman" w:hAnsi="Times New Roman" w:cs="Times New Roman"/>
          <w:sz w:val="28"/>
          <w:szCs w:val="28"/>
        </w:rPr>
        <w:t>б) личных кабинетов физического или юридического лица на Едином портале;</w:t>
      </w:r>
    </w:p>
    <w:p w:rsidR="002724B9" w:rsidRPr="00381551" w:rsidRDefault="002724B9" w:rsidP="002724B9">
      <w:pPr>
        <w:widowControl w:val="0"/>
        <w:tabs>
          <w:tab w:val="left" w:pos="851"/>
        </w:tabs>
        <w:spacing w:after="0" w:line="240" w:lineRule="auto"/>
        <w:ind w:firstLine="709"/>
        <w:jc w:val="both"/>
      </w:pPr>
      <w:r w:rsidRPr="00381551">
        <w:rPr>
          <w:rFonts w:ascii="Times New Roman" w:hAnsi="Times New Roman" w:cs="Times New Roman"/>
          <w:sz w:val="28"/>
          <w:szCs w:val="28"/>
        </w:rPr>
        <w:t>в) мобильного приложения Единого портала.</w:t>
      </w:r>
    </w:p>
    <w:p w:rsidR="002724B9" w:rsidRPr="00381551" w:rsidRDefault="002724B9" w:rsidP="002724B9">
      <w:pPr>
        <w:widowControl w:val="0"/>
        <w:tabs>
          <w:tab w:val="left" w:pos="851"/>
        </w:tabs>
        <w:spacing w:after="0" w:line="240" w:lineRule="auto"/>
        <w:ind w:firstLine="709"/>
        <w:jc w:val="both"/>
        <w:rPr>
          <w:rFonts w:ascii="Times New Roman" w:hAnsi="Times New Roman" w:cs="Times New Roman"/>
          <w:sz w:val="28"/>
          <w:szCs w:val="28"/>
        </w:rPr>
      </w:pPr>
      <w:r w:rsidRPr="00381551">
        <w:rPr>
          <w:rFonts w:ascii="Times New Roman" w:hAnsi="Times New Roman" w:cs="Times New Roman"/>
          <w:sz w:val="28"/>
          <w:szCs w:val="28"/>
        </w:rPr>
        <w:t>7.3. В соответствии с пунктом 7 Правил № 2334 обращения и сообщения проходят предварительную автоматическую проверку и маршрутизацию. Вопросы, связанные с принципами работы данной автоматизации, относятся к компетенции Министерства цифрового развития, связи и массовых коммуникаций Российской Федерации.</w:t>
      </w:r>
    </w:p>
    <w:p w:rsidR="002724B9" w:rsidRPr="00381551" w:rsidRDefault="002724B9" w:rsidP="002724B9">
      <w:pPr>
        <w:widowControl w:val="0"/>
        <w:tabs>
          <w:tab w:val="left" w:pos="851"/>
        </w:tabs>
        <w:spacing w:after="0" w:line="240" w:lineRule="auto"/>
        <w:ind w:firstLine="709"/>
        <w:jc w:val="both"/>
        <w:rPr>
          <w:rFonts w:ascii="Times New Roman" w:hAnsi="Times New Roman" w:cs="Times New Roman"/>
          <w:sz w:val="28"/>
          <w:szCs w:val="28"/>
        </w:rPr>
      </w:pPr>
      <w:r w:rsidRPr="00381551">
        <w:rPr>
          <w:rFonts w:ascii="Times New Roman" w:hAnsi="Times New Roman" w:cs="Times New Roman"/>
          <w:sz w:val="28"/>
          <w:szCs w:val="28"/>
        </w:rPr>
        <w:t>7.4. Муниципальное казенное учреждение «Муниципальный центр управления» муниципального образования Новокубанский район на платформе Единого портала:</w:t>
      </w:r>
    </w:p>
    <w:p w:rsidR="002724B9" w:rsidRPr="00381551" w:rsidRDefault="002724B9" w:rsidP="002724B9">
      <w:pPr>
        <w:widowControl w:val="0"/>
        <w:tabs>
          <w:tab w:val="left" w:pos="851"/>
        </w:tabs>
        <w:spacing w:after="0" w:line="240" w:lineRule="auto"/>
        <w:ind w:firstLine="709"/>
        <w:jc w:val="both"/>
        <w:rPr>
          <w:rFonts w:ascii="Times New Roman" w:hAnsi="Times New Roman" w:cs="Times New Roman"/>
          <w:sz w:val="28"/>
          <w:szCs w:val="28"/>
        </w:rPr>
      </w:pPr>
      <w:r w:rsidRPr="00381551">
        <w:rPr>
          <w:rFonts w:ascii="Times New Roman" w:hAnsi="Times New Roman" w:cs="Times New Roman"/>
          <w:sz w:val="28"/>
          <w:szCs w:val="28"/>
        </w:rPr>
        <w:t>7.4.1. Осуществляет общую координацию работы с обращениями и сообщениями граждан, поступающими через платформу Единого портала и консультирование по вопросам работы с обращениями и сообщениями граждан.</w:t>
      </w:r>
    </w:p>
    <w:p w:rsidR="002724B9" w:rsidRPr="00381551" w:rsidRDefault="002724B9" w:rsidP="002724B9">
      <w:pPr>
        <w:widowControl w:val="0"/>
        <w:tabs>
          <w:tab w:val="left" w:pos="851"/>
        </w:tabs>
        <w:spacing w:after="0" w:line="240" w:lineRule="auto"/>
        <w:ind w:firstLine="709"/>
        <w:jc w:val="both"/>
        <w:rPr>
          <w:rFonts w:ascii="Times New Roman" w:hAnsi="Times New Roman" w:cs="Times New Roman"/>
          <w:sz w:val="28"/>
          <w:szCs w:val="28"/>
        </w:rPr>
      </w:pPr>
      <w:r w:rsidRPr="00381551">
        <w:rPr>
          <w:rFonts w:ascii="Times New Roman" w:hAnsi="Times New Roman" w:cs="Times New Roman"/>
          <w:sz w:val="28"/>
          <w:szCs w:val="28"/>
        </w:rPr>
        <w:t>7.4.2. Проводит контроль обработки обращений и сообщений, направленных в адрес администрации Ковалевского сельского поселения  Новокубанского района.</w:t>
      </w:r>
    </w:p>
    <w:p w:rsidR="002724B9" w:rsidRPr="00381551" w:rsidRDefault="002724B9" w:rsidP="002724B9">
      <w:pPr>
        <w:widowControl w:val="0"/>
        <w:tabs>
          <w:tab w:val="left" w:pos="851"/>
        </w:tabs>
        <w:spacing w:after="0" w:line="240" w:lineRule="auto"/>
        <w:ind w:firstLine="709"/>
        <w:jc w:val="both"/>
        <w:rPr>
          <w:rFonts w:ascii="Times New Roman" w:hAnsi="Times New Roman" w:cs="Times New Roman"/>
          <w:sz w:val="28"/>
          <w:szCs w:val="28"/>
        </w:rPr>
      </w:pPr>
      <w:r w:rsidRPr="00381551">
        <w:rPr>
          <w:rFonts w:ascii="Times New Roman" w:hAnsi="Times New Roman" w:cs="Times New Roman"/>
          <w:sz w:val="28"/>
          <w:szCs w:val="28"/>
        </w:rPr>
        <w:t>7.4.3. Осуществляет мониторинг соблюдения сроков и качества работы с обращениями и сообщениями граждан направленных в администрацию Ковалевского сельского поселения  Новокубанского района.</w:t>
      </w:r>
    </w:p>
    <w:p w:rsidR="002724B9" w:rsidRPr="00381551" w:rsidRDefault="002724B9" w:rsidP="002724B9">
      <w:pPr>
        <w:widowControl w:val="0"/>
        <w:tabs>
          <w:tab w:val="left" w:pos="851"/>
        </w:tabs>
        <w:spacing w:after="0" w:line="240" w:lineRule="auto"/>
        <w:ind w:firstLine="709"/>
        <w:jc w:val="both"/>
        <w:rPr>
          <w:rFonts w:ascii="Times New Roman" w:hAnsi="Times New Roman" w:cs="Times New Roman"/>
          <w:sz w:val="28"/>
          <w:szCs w:val="28"/>
        </w:rPr>
      </w:pPr>
      <w:r w:rsidRPr="00381551">
        <w:rPr>
          <w:rFonts w:ascii="Times New Roman" w:hAnsi="Times New Roman" w:cs="Times New Roman"/>
          <w:sz w:val="28"/>
          <w:szCs w:val="28"/>
        </w:rPr>
        <w:t xml:space="preserve">7.5. МКУ МЦУ несет ответственность за определение перечня </w:t>
      </w:r>
      <w:proofErr w:type="gramStart"/>
      <w:r w:rsidRPr="00381551">
        <w:rPr>
          <w:rFonts w:ascii="Times New Roman" w:hAnsi="Times New Roman" w:cs="Times New Roman"/>
          <w:sz w:val="28"/>
          <w:szCs w:val="28"/>
        </w:rPr>
        <w:t xml:space="preserve">работников, допущенных к работе в </w:t>
      </w:r>
      <w:proofErr w:type="spellStart"/>
      <w:r w:rsidRPr="00381551">
        <w:rPr>
          <w:rFonts w:ascii="Times New Roman" w:hAnsi="Times New Roman" w:cs="Times New Roman"/>
          <w:sz w:val="28"/>
          <w:szCs w:val="28"/>
        </w:rPr>
        <w:t>верхнеуровневом</w:t>
      </w:r>
      <w:proofErr w:type="spellEnd"/>
      <w:r w:rsidRPr="00381551">
        <w:rPr>
          <w:rFonts w:ascii="Times New Roman" w:hAnsi="Times New Roman" w:cs="Times New Roman"/>
          <w:sz w:val="28"/>
          <w:szCs w:val="28"/>
        </w:rPr>
        <w:t xml:space="preserve"> кабинете Ковалевского сельского поселения  Новокубанского района и назначает</w:t>
      </w:r>
      <w:proofErr w:type="gramEnd"/>
      <w:r w:rsidRPr="00381551">
        <w:rPr>
          <w:rFonts w:ascii="Times New Roman" w:hAnsi="Times New Roman" w:cs="Times New Roman"/>
          <w:sz w:val="28"/>
          <w:szCs w:val="28"/>
        </w:rPr>
        <w:t xml:space="preserve"> лиц, ответственных за обработку обращений и сообщений на платформе Единого портала от администрации Ковалевского сельского поселения  Новокубанского района по письменному заявлению.</w:t>
      </w:r>
    </w:p>
    <w:p w:rsidR="002724B9" w:rsidRPr="00381551" w:rsidRDefault="002724B9" w:rsidP="00381551">
      <w:pPr>
        <w:widowControl w:val="0"/>
        <w:tabs>
          <w:tab w:val="left" w:pos="851"/>
        </w:tabs>
        <w:spacing w:after="0" w:line="240" w:lineRule="auto"/>
        <w:ind w:firstLine="709"/>
        <w:jc w:val="both"/>
        <w:rPr>
          <w:rFonts w:ascii="Times New Roman" w:hAnsi="Times New Roman" w:cs="Times New Roman"/>
          <w:sz w:val="28"/>
          <w:szCs w:val="28"/>
        </w:rPr>
      </w:pPr>
      <w:r w:rsidRPr="00381551">
        <w:rPr>
          <w:rFonts w:ascii="Times New Roman" w:hAnsi="Times New Roman" w:cs="Times New Roman"/>
          <w:sz w:val="28"/>
          <w:szCs w:val="28"/>
        </w:rPr>
        <w:t xml:space="preserve">7.6. Получение и </w:t>
      </w:r>
      <w:r w:rsidRPr="00381551">
        <w:rPr>
          <w:rFonts w:ascii="Times New Roman" w:eastAsia="Calibri" w:hAnsi="Times New Roman" w:cs="Times New Roman"/>
          <w:sz w:val="28"/>
          <w:szCs w:val="28"/>
        </w:rPr>
        <w:t>обработку</w:t>
      </w:r>
      <w:r w:rsidRPr="00381551">
        <w:rPr>
          <w:rFonts w:ascii="Times New Roman" w:hAnsi="Times New Roman" w:cs="Times New Roman"/>
          <w:sz w:val="28"/>
          <w:szCs w:val="28"/>
        </w:rPr>
        <w:t xml:space="preserve"> сообщений, поступивших от</w:t>
      </w:r>
      <w:r w:rsidR="003D5741">
        <w:rPr>
          <w:rFonts w:ascii="Times New Roman" w:hAnsi="Times New Roman" w:cs="Times New Roman"/>
          <w:sz w:val="28"/>
          <w:szCs w:val="28"/>
        </w:rPr>
        <w:t xml:space="preserve"> </w:t>
      </w:r>
      <w:proofErr w:type="spellStart"/>
      <w:r w:rsidRPr="00381551">
        <w:rPr>
          <w:rFonts w:ascii="Times New Roman" w:hAnsi="Times New Roman" w:cs="Times New Roman"/>
          <w:sz w:val="28"/>
          <w:szCs w:val="28"/>
        </w:rPr>
        <w:t>верхнеуровневого</w:t>
      </w:r>
      <w:proofErr w:type="spellEnd"/>
      <w:r w:rsidRPr="00381551">
        <w:rPr>
          <w:rFonts w:ascii="Times New Roman" w:hAnsi="Times New Roman" w:cs="Times New Roman"/>
          <w:sz w:val="28"/>
          <w:szCs w:val="28"/>
        </w:rPr>
        <w:t xml:space="preserve"> кабинета Единого портала, осуществляю</w:t>
      </w:r>
      <w:r w:rsidR="00381551">
        <w:rPr>
          <w:rFonts w:ascii="Times New Roman" w:hAnsi="Times New Roman" w:cs="Times New Roman"/>
          <w:sz w:val="28"/>
          <w:szCs w:val="28"/>
        </w:rPr>
        <w:t xml:space="preserve">т </w:t>
      </w:r>
      <w:r w:rsidRPr="00381551">
        <w:rPr>
          <w:rFonts w:ascii="Times New Roman" w:eastAsia="Calibri" w:hAnsi="Times New Roman" w:cs="Times New Roman"/>
          <w:sz w:val="28"/>
          <w:szCs w:val="28"/>
        </w:rPr>
        <w:t xml:space="preserve">работники, ответственные за организацию работы с обращениями в </w:t>
      </w:r>
      <w:r w:rsidR="003D5741" w:rsidRPr="003D5741">
        <w:rPr>
          <w:rFonts w:ascii="Times New Roman" w:eastAsia="Calibri" w:hAnsi="Times New Roman" w:cs="Times New Roman"/>
          <w:sz w:val="28"/>
          <w:szCs w:val="28"/>
        </w:rPr>
        <w:t xml:space="preserve">администрации </w:t>
      </w:r>
      <w:r w:rsidR="00381551" w:rsidRPr="00381551">
        <w:rPr>
          <w:rFonts w:ascii="Times New Roman" w:hAnsi="Times New Roman" w:cs="Times New Roman"/>
          <w:sz w:val="28"/>
          <w:szCs w:val="28"/>
        </w:rPr>
        <w:t>Ковалевско</w:t>
      </w:r>
      <w:r w:rsidR="003D5741">
        <w:rPr>
          <w:rFonts w:ascii="Times New Roman" w:hAnsi="Times New Roman" w:cs="Times New Roman"/>
          <w:sz w:val="28"/>
          <w:szCs w:val="28"/>
        </w:rPr>
        <w:t>го</w:t>
      </w:r>
      <w:r w:rsidR="00381551" w:rsidRPr="00381551">
        <w:rPr>
          <w:rFonts w:ascii="Times New Roman" w:hAnsi="Times New Roman" w:cs="Times New Roman"/>
          <w:sz w:val="28"/>
          <w:szCs w:val="28"/>
        </w:rPr>
        <w:t xml:space="preserve"> сельско</w:t>
      </w:r>
      <w:r w:rsidR="003D5741">
        <w:rPr>
          <w:rFonts w:ascii="Times New Roman" w:hAnsi="Times New Roman" w:cs="Times New Roman"/>
          <w:sz w:val="28"/>
          <w:szCs w:val="28"/>
        </w:rPr>
        <w:t>го</w:t>
      </w:r>
      <w:r w:rsidR="00381551" w:rsidRPr="00381551">
        <w:rPr>
          <w:rFonts w:ascii="Times New Roman" w:hAnsi="Times New Roman" w:cs="Times New Roman"/>
          <w:sz w:val="28"/>
          <w:szCs w:val="28"/>
        </w:rPr>
        <w:t xml:space="preserve"> поселения Новокубанского района </w:t>
      </w:r>
      <w:r w:rsidRPr="00381551">
        <w:rPr>
          <w:rFonts w:ascii="Times New Roman" w:eastAsia="Calibri" w:hAnsi="Times New Roman" w:cs="Times New Roman"/>
          <w:sz w:val="28"/>
          <w:szCs w:val="28"/>
        </w:rPr>
        <w:t xml:space="preserve">в СЭД, и направляют к рассмотрению  в </w:t>
      </w:r>
      <w:proofErr w:type="gramStart"/>
      <w:r w:rsidRPr="00381551">
        <w:rPr>
          <w:rFonts w:ascii="Times New Roman" w:eastAsia="Calibri" w:hAnsi="Times New Roman" w:cs="Times New Roman"/>
          <w:sz w:val="28"/>
          <w:szCs w:val="28"/>
        </w:rPr>
        <w:t>порядке</w:t>
      </w:r>
      <w:proofErr w:type="gramEnd"/>
      <w:r w:rsidRPr="00381551">
        <w:rPr>
          <w:rFonts w:ascii="Times New Roman" w:eastAsia="Calibri" w:hAnsi="Times New Roman" w:cs="Times New Roman"/>
          <w:sz w:val="28"/>
          <w:szCs w:val="28"/>
        </w:rPr>
        <w:t xml:space="preserve"> установленном разделом 2 настоящей Инструкции</w:t>
      </w:r>
      <w:r w:rsidRPr="00381551">
        <w:rPr>
          <w:rFonts w:ascii="Times New Roman" w:hAnsi="Times New Roman" w:cs="Times New Roman"/>
          <w:sz w:val="28"/>
          <w:szCs w:val="28"/>
        </w:rPr>
        <w:t>.</w:t>
      </w:r>
    </w:p>
    <w:p w:rsidR="002724B9" w:rsidRPr="00381551" w:rsidRDefault="002724B9" w:rsidP="002724B9">
      <w:pPr>
        <w:widowControl w:val="0"/>
        <w:tabs>
          <w:tab w:val="left" w:pos="851"/>
        </w:tabs>
        <w:spacing w:after="0" w:line="240" w:lineRule="auto"/>
        <w:ind w:firstLine="709"/>
        <w:jc w:val="both"/>
        <w:rPr>
          <w:rFonts w:ascii="Times New Roman" w:eastAsia="Calibri" w:hAnsi="Times New Roman" w:cs="Times New Roman"/>
          <w:sz w:val="28"/>
          <w:szCs w:val="28"/>
        </w:rPr>
      </w:pPr>
      <w:r w:rsidRPr="00381551">
        <w:rPr>
          <w:rFonts w:ascii="Times New Roman" w:hAnsi="Times New Roman" w:cs="Times New Roman"/>
          <w:sz w:val="28"/>
          <w:szCs w:val="28"/>
        </w:rPr>
        <w:t>7.7. Работа с с</w:t>
      </w:r>
      <w:r w:rsidRPr="00381551">
        <w:rPr>
          <w:rFonts w:ascii="Times New Roman" w:eastAsia="Calibri" w:hAnsi="Times New Roman" w:cs="Times New Roman"/>
          <w:sz w:val="28"/>
          <w:szCs w:val="28"/>
        </w:rPr>
        <w:t>ообщениями в Едином портале, не относящимися к обращениям граждан, указанным в статье 4 Федерального закона № 59-ФЗ, осуществляется в соответствии с Правилами № 2334.</w:t>
      </w:r>
    </w:p>
    <w:p w:rsidR="002724B9" w:rsidRPr="00381551" w:rsidRDefault="002724B9" w:rsidP="002724B9">
      <w:pPr>
        <w:widowControl w:val="0"/>
        <w:tabs>
          <w:tab w:val="left" w:pos="851"/>
        </w:tabs>
        <w:spacing w:after="0" w:line="240" w:lineRule="auto"/>
        <w:ind w:firstLine="709"/>
        <w:jc w:val="both"/>
        <w:rPr>
          <w:rFonts w:ascii="Times New Roman" w:eastAsia="Calibri" w:hAnsi="Times New Roman" w:cs="Times New Roman"/>
          <w:sz w:val="28"/>
          <w:szCs w:val="28"/>
        </w:rPr>
      </w:pPr>
      <w:r w:rsidRPr="00381551">
        <w:rPr>
          <w:rFonts w:ascii="Times New Roman" w:eastAsia="Calibri" w:hAnsi="Times New Roman" w:cs="Times New Roman"/>
          <w:sz w:val="28"/>
          <w:szCs w:val="28"/>
        </w:rPr>
        <w:t xml:space="preserve">7.8. Срок подготовки ответа на сообщение в соответствии с приказом департамента информатизации и связи Краснодарского края от 10 апреля 2023 года № 54 «Об утверждении методических рекомендаций по организации </w:t>
      </w:r>
      <w:r w:rsidRPr="00381551">
        <w:rPr>
          <w:rFonts w:ascii="Times New Roman" w:eastAsia="Calibri" w:hAnsi="Times New Roman" w:cs="Times New Roman"/>
          <w:sz w:val="28"/>
          <w:szCs w:val="28"/>
        </w:rPr>
        <w:lastRenderedPageBreak/>
        <w:t>работы в модулях обработки сообщений и общественных голосований подсистемы «Единый портал государственных и муниципальных услуг (функций)» платформа обратной связи «</w:t>
      </w:r>
      <w:proofErr w:type="spellStart"/>
      <w:r w:rsidRPr="00381551">
        <w:rPr>
          <w:rFonts w:ascii="Times New Roman" w:eastAsia="Calibri" w:hAnsi="Times New Roman" w:cs="Times New Roman"/>
          <w:sz w:val="28"/>
          <w:szCs w:val="28"/>
        </w:rPr>
        <w:t>Госуслуги</w:t>
      </w:r>
      <w:proofErr w:type="spellEnd"/>
      <w:r w:rsidRPr="00381551">
        <w:rPr>
          <w:rFonts w:ascii="Times New Roman" w:eastAsia="Calibri" w:hAnsi="Times New Roman" w:cs="Times New Roman"/>
          <w:sz w:val="28"/>
          <w:szCs w:val="28"/>
        </w:rPr>
        <w:t xml:space="preserve">. Решаем вместе» на территории Краснодарского края» составляет не более 30 календарных дней. Сообщения по отдельным категориям отрабатываются с использованием механизмов ускоренного решения (до 10 календарных дней). </w:t>
      </w:r>
    </w:p>
    <w:p w:rsidR="002724B9" w:rsidRPr="00381551" w:rsidRDefault="002724B9" w:rsidP="00381551">
      <w:pPr>
        <w:widowControl w:val="0"/>
        <w:tabs>
          <w:tab w:val="left" w:pos="851"/>
        </w:tabs>
        <w:spacing w:after="0" w:line="240" w:lineRule="auto"/>
        <w:ind w:firstLine="709"/>
        <w:jc w:val="both"/>
        <w:rPr>
          <w:rFonts w:ascii="Times New Roman" w:hAnsi="Times New Roman" w:cs="Times New Roman"/>
          <w:sz w:val="28"/>
          <w:szCs w:val="28"/>
        </w:rPr>
      </w:pPr>
      <w:r w:rsidRPr="00381551">
        <w:rPr>
          <w:rFonts w:ascii="Times New Roman" w:eastAsia="Calibri" w:hAnsi="Times New Roman" w:cs="Times New Roman"/>
          <w:sz w:val="28"/>
          <w:szCs w:val="28"/>
        </w:rPr>
        <w:t>Работник, ответственный за организацию работы с обращениями, а</w:t>
      </w:r>
      <w:r w:rsidRPr="00381551">
        <w:rPr>
          <w:rFonts w:ascii="Times New Roman" w:hAnsi="Times New Roman" w:cs="Times New Roman"/>
          <w:sz w:val="28"/>
          <w:szCs w:val="28"/>
        </w:rPr>
        <w:t xml:space="preserve">дминистрации </w:t>
      </w:r>
      <w:r w:rsidR="00381551" w:rsidRPr="00381551">
        <w:rPr>
          <w:rFonts w:ascii="Times New Roman" w:hAnsi="Times New Roman" w:cs="Times New Roman"/>
          <w:sz w:val="28"/>
          <w:szCs w:val="28"/>
        </w:rPr>
        <w:t xml:space="preserve">Ковалевского сельского поселения  Новокубанского района </w:t>
      </w:r>
      <w:r w:rsidRPr="00381551">
        <w:rPr>
          <w:rFonts w:ascii="Times New Roman" w:eastAsia="Calibri" w:hAnsi="Times New Roman" w:cs="Times New Roman"/>
          <w:sz w:val="28"/>
          <w:szCs w:val="28"/>
        </w:rPr>
        <w:t xml:space="preserve">на платформе Единого портала своевременно, в </w:t>
      </w:r>
      <w:r w:rsidRPr="00381551">
        <w:rPr>
          <w:rFonts w:ascii="Times New Roman" w:hAnsi="Times New Roman" w:cs="Times New Roman"/>
          <w:sz w:val="28"/>
          <w:szCs w:val="28"/>
        </w:rPr>
        <w:t>МКУ МЦУ</w:t>
      </w:r>
      <w:proofErr w:type="gramStart"/>
      <w:r w:rsidRPr="00381551">
        <w:rPr>
          <w:rFonts w:ascii="Times New Roman" w:hAnsi="Times New Roman" w:cs="Times New Roman"/>
          <w:sz w:val="28"/>
          <w:szCs w:val="28"/>
        </w:rPr>
        <w:t>,</w:t>
      </w:r>
      <w:r w:rsidRPr="00381551">
        <w:rPr>
          <w:rFonts w:ascii="Times New Roman" w:eastAsia="Calibri" w:hAnsi="Times New Roman" w:cs="Times New Roman"/>
          <w:sz w:val="28"/>
          <w:szCs w:val="28"/>
        </w:rPr>
        <w:t>н</w:t>
      </w:r>
      <w:proofErr w:type="gramEnd"/>
      <w:r w:rsidRPr="00381551">
        <w:rPr>
          <w:rFonts w:ascii="Times New Roman" w:eastAsia="Calibri" w:hAnsi="Times New Roman" w:cs="Times New Roman"/>
          <w:sz w:val="28"/>
          <w:szCs w:val="28"/>
        </w:rPr>
        <w:t xml:space="preserve">аправляет информацию об обновлении данных пользователей </w:t>
      </w:r>
      <w:r w:rsidRPr="00381551">
        <w:rPr>
          <w:rFonts w:ascii="Times New Roman" w:hAnsi="Times New Roman" w:cs="Times New Roman"/>
          <w:sz w:val="28"/>
          <w:szCs w:val="28"/>
        </w:rPr>
        <w:t xml:space="preserve">администрации </w:t>
      </w:r>
      <w:r w:rsidR="00381551" w:rsidRPr="00381551">
        <w:rPr>
          <w:rFonts w:ascii="Times New Roman" w:hAnsi="Times New Roman" w:cs="Times New Roman"/>
          <w:sz w:val="28"/>
          <w:szCs w:val="28"/>
        </w:rPr>
        <w:t>Ковалевского сельского поселения  Новокубанского района</w:t>
      </w:r>
      <w:r w:rsidRPr="00381551">
        <w:rPr>
          <w:rFonts w:ascii="Times New Roman" w:eastAsia="Calibri" w:hAnsi="Times New Roman" w:cs="Times New Roman"/>
          <w:sz w:val="28"/>
          <w:szCs w:val="28"/>
        </w:rPr>
        <w:t>, обеспечивая их актуальность в кабинете администрации</w:t>
      </w:r>
      <w:r w:rsidR="00381551" w:rsidRPr="00381551">
        <w:rPr>
          <w:rFonts w:ascii="Times New Roman" w:hAnsi="Times New Roman" w:cs="Times New Roman"/>
          <w:sz w:val="28"/>
          <w:szCs w:val="28"/>
        </w:rPr>
        <w:t>Ковалевского сельского поселения  Новокубанского района</w:t>
      </w:r>
      <w:r w:rsidRPr="00381551">
        <w:rPr>
          <w:rFonts w:ascii="Times New Roman" w:eastAsia="Calibri" w:hAnsi="Times New Roman" w:cs="Times New Roman"/>
          <w:sz w:val="28"/>
          <w:szCs w:val="28"/>
        </w:rPr>
        <w:t>, с соблюдением законодательства о защите персональных данных.</w:t>
      </w:r>
    </w:p>
    <w:p w:rsidR="002724B9" w:rsidRPr="006064A8" w:rsidRDefault="002724B9" w:rsidP="002724B9">
      <w:pPr>
        <w:widowControl w:val="0"/>
        <w:tabs>
          <w:tab w:val="left" w:pos="851"/>
          <w:tab w:val="left" w:pos="1276"/>
        </w:tabs>
        <w:spacing w:after="0" w:line="240" w:lineRule="auto"/>
        <w:jc w:val="both"/>
        <w:rPr>
          <w:rFonts w:ascii="Times New Roman" w:eastAsia="Calibri" w:hAnsi="Times New Roman" w:cs="Times New Roman"/>
          <w:sz w:val="28"/>
          <w:szCs w:val="28"/>
        </w:rPr>
      </w:pPr>
    </w:p>
    <w:p w:rsidR="0005662B" w:rsidRDefault="0005662B" w:rsidP="00381551">
      <w:pPr>
        <w:pStyle w:val="a4"/>
        <w:numPr>
          <w:ilvl w:val="0"/>
          <w:numId w:val="21"/>
        </w:numPr>
        <w:shd w:val="clear" w:color="auto" w:fill="auto"/>
        <w:tabs>
          <w:tab w:val="left" w:pos="1489"/>
        </w:tabs>
        <w:spacing w:before="0" w:after="0" w:line="240" w:lineRule="auto"/>
        <w:jc w:val="both"/>
        <w:rPr>
          <w:b/>
          <w:sz w:val="28"/>
          <w:szCs w:val="28"/>
        </w:rPr>
      </w:pPr>
      <w:r>
        <w:rPr>
          <w:b/>
          <w:sz w:val="28"/>
          <w:szCs w:val="28"/>
        </w:rPr>
        <w:t>ПОДГОТОВКА СТАТИСТИЧЕСКИХ СВЕДЕНИЙ И АНАЛИТИЧЕСКИХ ЗАПИСОК О РАССМОТРЕНИИ ОБРАЩЕНИЙ ГРАЖДАН</w:t>
      </w:r>
    </w:p>
    <w:p w:rsidR="0005662B" w:rsidRDefault="0005662B" w:rsidP="002724B9">
      <w:pPr>
        <w:pStyle w:val="a4"/>
        <w:shd w:val="clear" w:color="auto" w:fill="auto"/>
        <w:tabs>
          <w:tab w:val="left" w:pos="1489"/>
        </w:tabs>
        <w:spacing w:before="0" w:after="0" w:line="240" w:lineRule="auto"/>
        <w:ind w:firstLine="567"/>
        <w:jc w:val="both"/>
        <w:rPr>
          <w:sz w:val="28"/>
          <w:szCs w:val="28"/>
        </w:rPr>
      </w:pPr>
    </w:p>
    <w:p w:rsidR="00DD3EB2" w:rsidRPr="00962BFD" w:rsidRDefault="00DD3EB2" w:rsidP="00622C6D">
      <w:pPr>
        <w:pStyle w:val="a4"/>
        <w:shd w:val="clear" w:color="auto" w:fill="auto"/>
        <w:tabs>
          <w:tab w:val="left" w:pos="0"/>
        </w:tabs>
        <w:spacing w:before="0" w:after="0" w:line="240" w:lineRule="auto"/>
        <w:ind w:firstLine="851"/>
        <w:jc w:val="both"/>
        <w:rPr>
          <w:sz w:val="28"/>
          <w:szCs w:val="28"/>
        </w:rPr>
      </w:pPr>
      <w:r>
        <w:rPr>
          <w:sz w:val="28"/>
          <w:szCs w:val="28"/>
        </w:rPr>
        <w:t xml:space="preserve">8.1 </w:t>
      </w:r>
      <w:r w:rsidRPr="00962BFD">
        <w:rPr>
          <w:sz w:val="28"/>
          <w:szCs w:val="28"/>
        </w:rPr>
        <w:t xml:space="preserve">Целью подготовки статистических сведений и аналитических записок о рассмотрении обращений граждан является изучение актуальных проблем граждан, проживающих на территории </w:t>
      </w:r>
      <w:r>
        <w:rPr>
          <w:sz w:val="28"/>
          <w:szCs w:val="28"/>
        </w:rPr>
        <w:t>Ковалевского сельского поселения Новокубанского района</w:t>
      </w:r>
      <w:r w:rsidRPr="00962BFD">
        <w:rPr>
          <w:sz w:val="28"/>
          <w:szCs w:val="28"/>
        </w:rPr>
        <w:t>, получение объект</w:t>
      </w:r>
      <w:r>
        <w:rPr>
          <w:sz w:val="28"/>
          <w:szCs w:val="28"/>
        </w:rPr>
        <w:t xml:space="preserve">ивной информации о деятельности, </w:t>
      </w:r>
      <w:r w:rsidRPr="00962BFD">
        <w:rPr>
          <w:sz w:val="28"/>
          <w:szCs w:val="28"/>
        </w:rPr>
        <w:t xml:space="preserve">а также разработка по результатам проведенной информационно-аналитической работы обоснованных предложений по повышению эффективности деятельности </w:t>
      </w:r>
      <w:r>
        <w:rPr>
          <w:sz w:val="28"/>
          <w:szCs w:val="28"/>
        </w:rPr>
        <w:t>администрации Ковалевского сельского поселения Новокубанского района</w:t>
      </w:r>
      <w:r w:rsidRPr="00962BFD">
        <w:rPr>
          <w:sz w:val="28"/>
          <w:szCs w:val="28"/>
        </w:rPr>
        <w:t>, направленной на защиту законных интересов и прав граждан.</w:t>
      </w:r>
    </w:p>
    <w:p w:rsidR="00622C6D" w:rsidRDefault="00DD3EB2" w:rsidP="00622C6D">
      <w:pPr>
        <w:pStyle w:val="a4"/>
        <w:shd w:val="clear" w:color="auto" w:fill="auto"/>
        <w:tabs>
          <w:tab w:val="left" w:pos="0"/>
        </w:tabs>
        <w:spacing w:before="0" w:after="0" w:line="240" w:lineRule="auto"/>
        <w:ind w:firstLine="851"/>
        <w:jc w:val="both"/>
        <w:rPr>
          <w:sz w:val="28"/>
          <w:szCs w:val="28"/>
        </w:rPr>
      </w:pPr>
      <w:r>
        <w:rPr>
          <w:sz w:val="28"/>
          <w:szCs w:val="28"/>
        </w:rPr>
        <w:t xml:space="preserve">8.2. </w:t>
      </w:r>
      <w:r w:rsidRPr="00962BFD">
        <w:rPr>
          <w:sz w:val="28"/>
          <w:szCs w:val="28"/>
        </w:rPr>
        <w:t xml:space="preserve">Работник </w:t>
      </w:r>
      <w:r>
        <w:rPr>
          <w:spacing w:val="-4"/>
          <w:sz w:val="28"/>
          <w:szCs w:val="28"/>
        </w:rPr>
        <w:t xml:space="preserve"> организационного отдела </w:t>
      </w:r>
      <w:r w:rsidRPr="00962BFD">
        <w:rPr>
          <w:sz w:val="28"/>
          <w:szCs w:val="28"/>
        </w:rPr>
        <w:t xml:space="preserve"> ежекв</w:t>
      </w:r>
      <w:r>
        <w:rPr>
          <w:sz w:val="28"/>
          <w:szCs w:val="28"/>
        </w:rPr>
        <w:t xml:space="preserve">артально, не позднее </w:t>
      </w:r>
      <w:r w:rsidRPr="00962BFD">
        <w:rPr>
          <w:sz w:val="28"/>
          <w:szCs w:val="28"/>
        </w:rPr>
        <w:t xml:space="preserve">5-го числа месяца, следующего за отчетным кварталом, заполняет статистические сведения о результатах рассмотрения обращений граждан и предоставляет, в установленном порядке,  статистические данные в </w:t>
      </w:r>
      <w:r>
        <w:rPr>
          <w:sz w:val="28"/>
          <w:szCs w:val="28"/>
        </w:rPr>
        <w:t>администрацию муниципального образования Новокубанский район.</w:t>
      </w:r>
    </w:p>
    <w:p w:rsidR="00DD3EB2" w:rsidRPr="00962BFD" w:rsidRDefault="00622C6D" w:rsidP="00622C6D">
      <w:pPr>
        <w:pStyle w:val="a4"/>
        <w:shd w:val="clear" w:color="auto" w:fill="auto"/>
        <w:tabs>
          <w:tab w:val="left" w:pos="0"/>
        </w:tabs>
        <w:spacing w:before="0" w:after="0" w:line="240" w:lineRule="auto"/>
        <w:ind w:firstLine="851"/>
        <w:jc w:val="both"/>
        <w:rPr>
          <w:sz w:val="28"/>
          <w:szCs w:val="28"/>
        </w:rPr>
      </w:pPr>
      <w:r>
        <w:rPr>
          <w:sz w:val="28"/>
          <w:szCs w:val="28"/>
        </w:rPr>
        <w:t xml:space="preserve">8.3. </w:t>
      </w:r>
      <w:r w:rsidR="00DD3EB2" w:rsidRPr="00962BFD">
        <w:rPr>
          <w:sz w:val="28"/>
          <w:szCs w:val="28"/>
        </w:rPr>
        <w:t xml:space="preserve">При подготовке указанных сведений работники, ответственные за организацию работы с обращениями, и структурные подразделения администрации </w:t>
      </w:r>
      <w:r w:rsidR="00DD3EB2">
        <w:rPr>
          <w:sz w:val="28"/>
          <w:szCs w:val="28"/>
        </w:rPr>
        <w:t xml:space="preserve">Ковалевского сельского поселения Новокубанского района </w:t>
      </w:r>
      <w:r w:rsidR="00DD3EB2" w:rsidRPr="00962BFD">
        <w:rPr>
          <w:sz w:val="28"/>
          <w:szCs w:val="28"/>
        </w:rPr>
        <w:t>осуществляют в том числе:</w:t>
      </w:r>
    </w:p>
    <w:p w:rsidR="00DD3EB2" w:rsidRPr="00962BFD" w:rsidRDefault="00DD3EB2" w:rsidP="00381551">
      <w:pPr>
        <w:pStyle w:val="a4"/>
        <w:shd w:val="clear" w:color="auto" w:fill="auto"/>
        <w:spacing w:before="0" w:after="0" w:line="240" w:lineRule="auto"/>
        <w:ind w:firstLine="567"/>
        <w:jc w:val="both"/>
        <w:rPr>
          <w:sz w:val="28"/>
          <w:szCs w:val="28"/>
        </w:rPr>
      </w:pPr>
      <w:r w:rsidRPr="00962BFD">
        <w:rPr>
          <w:sz w:val="28"/>
          <w:szCs w:val="28"/>
        </w:rPr>
        <w:t xml:space="preserve">анализ поступивших письменных и устных обращений граждан; </w:t>
      </w:r>
    </w:p>
    <w:p w:rsidR="00DD3EB2" w:rsidRPr="00962BFD" w:rsidRDefault="00DD3EB2" w:rsidP="00381551">
      <w:pPr>
        <w:pStyle w:val="a4"/>
        <w:shd w:val="clear" w:color="auto" w:fill="auto"/>
        <w:spacing w:before="0" w:after="0" w:line="240" w:lineRule="auto"/>
        <w:ind w:firstLine="567"/>
        <w:jc w:val="both"/>
        <w:rPr>
          <w:sz w:val="28"/>
          <w:szCs w:val="28"/>
        </w:rPr>
      </w:pPr>
      <w:r w:rsidRPr="00962BFD">
        <w:rPr>
          <w:sz w:val="28"/>
          <w:szCs w:val="28"/>
        </w:rPr>
        <w:t>сбор и обобщение информации о количестве поступивших за отчетный период письменных и устных обращений граждан, соблюдении установленных действующим законодательством сроков рассмотрения обращений граждан, характере поставленных в обращениях граждан вопросов, а также о количестве повторных письменных обращений граждан;</w:t>
      </w:r>
    </w:p>
    <w:p w:rsidR="00DD3EB2" w:rsidRPr="00962BFD" w:rsidRDefault="00DD3EB2" w:rsidP="00DD3EB2">
      <w:pPr>
        <w:pStyle w:val="a4"/>
        <w:shd w:val="clear" w:color="auto" w:fill="auto"/>
        <w:spacing w:before="0" w:after="0" w:line="240" w:lineRule="auto"/>
        <w:ind w:firstLine="709"/>
        <w:jc w:val="both"/>
        <w:rPr>
          <w:sz w:val="28"/>
          <w:szCs w:val="28"/>
        </w:rPr>
      </w:pPr>
      <w:r w:rsidRPr="00962BFD">
        <w:rPr>
          <w:sz w:val="28"/>
          <w:szCs w:val="28"/>
        </w:rPr>
        <w:t xml:space="preserve">сбор информации о количестве поступивших жалоб на действия (бездействие) структурных подразделений администрации </w:t>
      </w:r>
      <w:r>
        <w:rPr>
          <w:sz w:val="28"/>
          <w:szCs w:val="28"/>
        </w:rPr>
        <w:t xml:space="preserve">Ковалевского </w:t>
      </w:r>
      <w:r>
        <w:rPr>
          <w:sz w:val="28"/>
          <w:szCs w:val="28"/>
        </w:rPr>
        <w:lastRenderedPageBreak/>
        <w:t xml:space="preserve">сельского поселения Новокубанского района </w:t>
      </w:r>
      <w:r w:rsidRPr="00962BFD">
        <w:rPr>
          <w:sz w:val="28"/>
          <w:szCs w:val="28"/>
        </w:rPr>
        <w:t>и их должностных лиц при рассмотрении обращений граждан;</w:t>
      </w:r>
    </w:p>
    <w:p w:rsidR="00DD3EB2" w:rsidRDefault="00DD3EB2" w:rsidP="00483CA3">
      <w:pPr>
        <w:spacing w:line="240" w:lineRule="auto"/>
        <w:ind w:firstLine="709"/>
        <w:jc w:val="both"/>
        <w:rPr>
          <w:rFonts w:ascii="Times New Roman" w:eastAsiaTheme="minorHAnsi" w:hAnsi="Times New Roman" w:cs="Times New Roman"/>
          <w:sz w:val="28"/>
          <w:szCs w:val="28"/>
          <w:lang w:eastAsia="en-US"/>
        </w:rPr>
      </w:pPr>
      <w:r w:rsidRPr="00962BFD">
        <w:rPr>
          <w:rFonts w:ascii="Times New Roman" w:eastAsiaTheme="minorHAnsi" w:hAnsi="Times New Roman" w:cs="Times New Roman"/>
          <w:sz w:val="28"/>
          <w:szCs w:val="28"/>
          <w:lang w:eastAsia="en-US"/>
        </w:rPr>
        <w:t xml:space="preserve">сбор информации о количестве поступивших актов прокурорского реагирования на нарушения, допущенные при рассмотрении обращений граждан должностными лицами администрации </w:t>
      </w:r>
      <w:r>
        <w:rPr>
          <w:rFonts w:ascii="Times New Roman" w:eastAsiaTheme="minorHAnsi" w:hAnsi="Times New Roman" w:cs="Times New Roman"/>
          <w:sz w:val="28"/>
          <w:szCs w:val="28"/>
          <w:lang w:eastAsia="en-US"/>
        </w:rPr>
        <w:t xml:space="preserve">Ковалевского сельского поселения Новокубанского района </w:t>
      </w:r>
      <w:r w:rsidRPr="00962BFD">
        <w:rPr>
          <w:rFonts w:ascii="Times New Roman" w:eastAsiaTheme="minorHAnsi" w:hAnsi="Times New Roman" w:cs="Times New Roman"/>
          <w:sz w:val="28"/>
          <w:szCs w:val="28"/>
          <w:lang w:eastAsia="en-US"/>
        </w:rPr>
        <w:t>и принятым по ним мерам</w:t>
      </w:r>
      <w:proofErr w:type="gramStart"/>
      <w:r w:rsidRPr="00AE7875">
        <w:rPr>
          <w:rFonts w:ascii="Times New Roman" w:eastAsiaTheme="minorHAnsi" w:hAnsi="Times New Roman" w:cs="Times New Roman"/>
          <w:sz w:val="28"/>
          <w:szCs w:val="28"/>
          <w:lang w:eastAsia="en-US"/>
        </w:rPr>
        <w:t>.</w:t>
      </w:r>
      <w:r w:rsidR="004105C5" w:rsidRPr="00AE7875">
        <w:rPr>
          <w:rFonts w:ascii="Times New Roman" w:eastAsiaTheme="minorHAnsi" w:hAnsi="Times New Roman" w:cs="Times New Roman"/>
          <w:sz w:val="28"/>
          <w:szCs w:val="28"/>
          <w:lang w:eastAsia="en-US"/>
        </w:rPr>
        <w:t>».</w:t>
      </w:r>
      <w:proofErr w:type="gramEnd"/>
    </w:p>
    <w:p w:rsidR="00AE7875" w:rsidRDefault="00AE7875" w:rsidP="00483CA3">
      <w:pPr>
        <w:spacing w:after="0" w:line="240" w:lineRule="auto"/>
        <w:ind w:firstLine="709"/>
        <w:jc w:val="both"/>
        <w:rPr>
          <w:rFonts w:ascii="Times New Roman" w:eastAsiaTheme="minorHAnsi" w:hAnsi="Times New Roman" w:cs="Times New Roman"/>
          <w:sz w:val="28"/>
          <w:szCs w:val="28"/>
          <w:lang w:eastAsia="en-US"/>
        </w:rPr>
      </w:pPr>
    </w:p>
    <w:p w:rsidR="00AE7875" w:rsidRPr="00AE7875" w:rsidRDefault="00AE7875" w:rsidP="00483CA3">
      <w:pPr>
        <w:spacing w:after="0" w:line="240" w:lineRule="auto"/>
        <w:ind w:firstLine="709"/>
        <w:jc w:val="both"/>
        <w:rPr>
          <w:rFonts w:ascii="Times New Roman" w:eastAsiaTheme="minorHAnsi" w:hAnsi="Times New Roman" w:cs="Times New Roman"/>
          <w:sz w:val="28"/>
          <w:szCs w:val="28"/>
          <w:lang w:eastAsia="en-US"/>
        </w:rPr>
      </w:pPr>
    </w:p>
    <w:p w:rsidR="00483CA3" w:rsidRDefault="00483CA3" w:rsidP="00483CA3">
      <w:pPr>
        <w:widowControl w:val="0"/>
        <w:autoSpaceDE w:val="0"/>
        <w:autoSpaceDN w:val="0"/>
        <w:adjustRightInd w:val="0"/>
        <w:spacing w:after="0" w:line="240" w:lineRule="auto"/>
        <w:jc w:val="both"/>
        <w:rPr>
          <w:rFonts w:ascii="Times New Roman" w:hAnsi="Times New Roman"/>
          <w:spacing w:val="-6"/>
          <w:sz w:val="28"/>
          <w:szCs w:val="28"/>
        </w:rPr>
      </w:pPr>
      <w:proofErr w:type="gramStart"/>
      <w:r>
        <w:rPr>
          <w:rFonts w:ascii="Times New Roman" w:hAnsi="Times New Roman"/>
          <w:spacing w:val="-6"/>
          <w:sz w:val="28"/>
          <w:szCs w:val="28"/>
        </w:rPr>
        <w:t>Исполняющий</w:t>
      </w:r>
      <w:proofErr w:type="gramEnd"/>
      <w:r>
        <w:rPr>
          <w:rFonts w:ascii="Times New Roman" w:hAnsi="Times New Roman"/>
          <w:spacing w:val="-6"/>
          <w:sz w:val="28"/>
          <w:szCs w:val="28"/>
        </w:rPr>
        <w:t xml:space="preserve"> обязанности главы</w:t>
      </w:r>
    </w:p>
    <w:p w:rsidR="00483CA3" w:rsidRDefault="00483CA3" w:rsidP="00483CA3">
      <w:pPr>
        <w:widowControl w:val="0"/>
        <w:autoSpaceDE w:val="0"/>
        <w:autoSpaceDN w:val="0"/>
        <w:adjustRightInd w:val="0"/>
        <w:spacing w:after="0" w:line="240" w:lineRule="auto"/>
        <w:jc w:val="both"/>
        <w:rPr>
          <w:rFonts w:ascii="Times New Roman" w:hAnsi="Times New Roman"/>
          <w:spacing w:val="-6"/>
          <w:sz w:val="28"/>
          <w:szCs w:val="28"/>
        </w:rPr>
      </w:pPr>
      <w:r>
        <w:rPr>
          <w:rFonts w:ascii="Times New Roman" w:hAnsi="Times New Roman"/>
          <w:spacing w:val="-6"/>
          <w:sz w:val="28"/>
          <w:szCs w:val="28"/>
        </w:rPr>
        <w:t>Ковалевского сельского поселения</w:t>
      </w:r>
    </w:p>
    <w:p w:rsidR="00483CA3" w:rsidRDefault="00483CA3" w:rsidP="00483CA3">
      <w:pPr>
        <w:spacing w:after="0" w:line="240" w:lineRule="auto"/>
        <w:jc w:val="both"/>
        <w:rPr>
          <w:rFonts w:ascii="Times New Roman" w:hAnsi="Times New Roman"/>
          <w:spacing w:val="-6"/>
          <w:sz w:val="28"/>
          <w:szCs w:val="28"/>
        </w:rPr>
      </w:pPr>
      <w:r>
        <w:rPr>
          <w:rFonts w:ascii="Times New Roman" w:hAnsi="Times New Roman"/>
          <w:spacing w:val="-6"/>
          <w:sz w:val="28"/>
          <w:szCs w:val="28"/>
        </w:rPr>
        <w:t>Новокубанского района</w:t>
      </w:r>
    </w:p>
    <w:p w:rsidR="00483CA3" w:rsidRDefault="00483CA3" w:rsidP="00483CA3">
      <w:pPr>
        <w:spacing w:after="0" w:line="240" w:lineRule="auto"/>
        <w:jc w:val="both"/>
        <w:rPr>
          <w:rFonts w:ascii="Times New Roman" w:hAnsi="Times New Roman"/>
          <w:spacing w:val="-6"/>
          <w:sz w:val="28"/>
          <w:szCs w:val="28"/>
        </w:rPr>
      </w:pPr>
      <w:proofErr w:type="spellStart"/>
      <w:r>
        <w:rPr>
          <w:rFonts w:ascii="Times New Roman" w:hAnsi="Times New Roman"/>
          <w:spacing w:val="-6"/>
          <w:sz w:val="28"/>
          <w:szCs w:val="28"/>
        </w:rPr>
        <w:t>Д.Г.Певнев</w:t>
      </w:r>
      <w:proofErr w:type="spellEnd"/>
    </w:p>
    <w:p w:rsidR="007E6743" w:rsidRPr="00AE7875" w:rsidRDefault="007E6743" w:rsidP="00483CA3">
      <w:pPr>
        <w:pStyle w:val="a4"/>
        <w:shd w:val="clear" w:color="auto" w:fill="auto"/>
        <w:tabs>
          <w:tab w:val="left" w:pos="1278"/>
        </w:tabs>
        <w:spacing w:before="0" w:after="0" w:line="240" w:lineRule="auto"/>
        <w:ind w:firstLine="567"/>
        <w:jc w:val="both"/>
        <w:rPr>
          <w:sz w:val="28"/>
          <w:szCs w:val="28"/>
        </w:rPr>
      </w:pPr>
    </w:p>
    <w:sectPr w:rsidR="007E6743" w:rsidRPr="00AE7875" w:rsidSect="003D5741">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2"/>
    <w:lvl w:ilvl="0">
      <w:start w:val="1"/>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1">
      <w:start w:val="1"/>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2">
      <w:start w:val="1"/>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3">
      <w:start w:val="1"/>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4">
      <w:start w:val="1"/>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5">
      <w:start w:val="1"/>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6">
      <w:start w:val="1"/>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7">
      <w:start w:val="1"/>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8">
      <w:start w:val="1"/>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abstractNum>
  <w:abstractNum w:abstractNumId="1">
    <w:nsid w:val="00000005"/>
    <w:multiLevelType w:val="multilevel"/>
    <w:tmpl w:val="2D64C61E"/>
    <w:lvl w:ilvl="0">
      <w:start w:val="2"/>
      <w:numFmt w:val="decimal"/>
      <w:lvlText w:val="2.1.%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1">
      <w:start w:val="2"/>
      <w:numFmt w:val="decimal"/>
      <w:lvlText w:val="2.1.%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2">
      <w:start w:val="2"/>
      <w:numFmt w:val="decimal"/>
      <w:lvlText w:val="2.1.%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3">
      <w:start w:val="2"/>
      <w:numFmt w:val="decimal"/>
      <w:lvlText w:val="2.1.%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4">
      <w:start w:val="2"/>
      <w:numFmt w:val="decimal"/>
      <w:lvlText w:val="2.1.%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5">
      <w:start w:val="2"/>
      <w:numFmt w:val="decimal"/>
      <w:lvlText w:val="2.1.%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6">
      <w:start w:val="2"/>
      <w:numFmt w:val="decimal"/>
      <w:lvlText w:val="2.1.%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7">
      <w:start w:val="2"/>
      <w:numFmt w:val="decimal"/>
      <w:lvlText w:val="2.1.%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8">
      <w:start w:val="2"/>
      <w:numFmt w:val="decimal"/>
      <w:lvlText w:val="2.1.%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abstractNum>
  <w:abstractNum w:abstractNumId="2">
    <w:nsid w:val="00000007"/>
    <w:multiLevelType w:val="multilevel"/>
    <w:tmpl w:val="00000006"/>
    <w:lvl w:ilvl="0">
      <w:start w:val="1"/>
      <w:numFmt w:val="decimal"/>
      <w:lvlText w:val="2.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1">
      <w:start w:val="1"/>
      <w:numFmt w:val="decimal"/>
      <w:lvlText w:val="2.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2">
      <w:start w:val="1"/>
      <w:numFmt w:val="decimal"/>
      <w:lvlText w:val="2.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3">
      <w:start w:val="1"/>
      <w:numFmt w:val="decimal"/>
      <w:lvlText w:val="2.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4">
      <w:start w:val="1"/>
      <w:numFmt w:val="decimal"/>
      <w:lvlText w:val="2.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5">
      <w:start w:val="1"/>
      <w:numFmt w:val="decimal"/>
      <w:lvlText w:val="2.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6">
      <w:start w:val="1"/>
      <w:numFmt w:val="decimal"/>
      <w:lvlText w:val="2.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7">
      <w:start w:val="1"/>
      <w:numFmt w:val="decimal"/>
      <w:lvlText w:val="2.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8">
      <w:start w:val="1"/>
      <w:numFmt w:val="decimal"/>
      <w:lvlText w:val="2.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abstractNum>
  <w:abstractNum w:abstractNumId="3">
    <w:nsid w:val="00000009"/>
    <w:multiLevelType w:val="multilevel"/>
    <w:tmpl w:val="00000008"/>
    <w:lvl w:ilvl="0">
      <w:start w:val="8"/>
      <w:numFmt w:val="decimal"/>
      <w:lvlText w:val="2.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1">
      <w:start w:val="8"/>
      <w:numFmt w:val="decimal"/>
      <w:lvlText w:val="2.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2">
      <w:start w:val="8"/>
      <w:numFmt w:val="decimal"/>
      <w:lvlText w:val="2.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3">
      <w:start w:val="8"/>
      <w:numFmt w:val="decimal"/>
      <w:lvlText w:val="2.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4">
      <w:start w:val="8"/>
      <w:numFmt w:val="decimal"/>
      <w:lvlText w:val="2.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5">
      <w:start w:val="8"/>
      <w:numFmt w:val="decimal"/>
      <w:lvlText w:val="2.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6">
      <w:start w:val="8"/>
      <w:numFmt w:val="decimal"/>
      <w:lvlText w:val="2.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7">
      <w:start w:val="8"/>
      <w:numFmt w:val="decimal"/>
      <w:lvlText w:val="2.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8">
      <w:start w:val="8"/>
      <w:numFmt w:val="decimal"/>
      <w:lvlText w:val="2.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abstractNum>
  <w:abstractNum w:abstractNumId="4">
    <w:nsid w:val="0000000B"/>
    <w:multiLevelType w:val="multilevel"/>
    <w:tmpl w:val="0000000A"/>
    <w:lvl w:ilvl="0">
      <w:start w:val="1"/>
      <w:numFmt w:val="decimal"/>
      <w:lvlText w:val="2.3.%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1">
      <w:start w:val="1"/>
      <w:numFmt w:val="decimal"/>
      <w:lvlText w:val="2.3.%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2">
      <w:start w:val="1"/>
      <w:numFmt w:val="decimal"/>
      <w:lvlText w:val="2.3.%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3">
      <w:start w:val="1"/>
      <w:numFmt w:val="decimal"/>
      <w:lvlText w:val="2.3.%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4">
      <w:start w:val="1"/>
      <w:numFmt w:val="decimal"/>
      <w:lvlText w:val="2.3.%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5">
      <w:start w:val="1"/>
      <w:numFmt w:val="decimal"/>
      <w:lvlText w:val="2.3.%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6">
      <w:start w:val="1"/>
      <w:numFmt w:val="decimal"/>
      <w:lvlText w:val="2.3.%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7">
      <w:start w:val="1"/>
      <w:numFmt w:val="decimal"/>
      <w:lvlText w:val="2.3.%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8">
      <w:start w:val="1"/>
      <w:numFmt w:val="decimal"/>
      <w:lvlText w:val="2.3.%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abstractNum>
  <w:abstractNum w:abstractNumId="5">
    <w:nsid w:val="0000000D"/>
    <w:multiLevelType w:val="multilevel"/>
    <w:tmpl w:val="0000000C"/>
    <w:lvl w:ilvl="0">
      <w:start w:val="1"/>
      <w:numFmt w:val="decimal"/>
      <w:lvlText w:val="2.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1">
      <w:start w:val="1"/>
      <w:numFmt w:val="decimal"/>
      <w:lvlText w:val="2.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2">
      <w:start w:val="1"/>
      <w:numFmt w:val="decimal"/>
      <w:lvlText w:val="2.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3">
      <w:start w:val="1"/>
      <w:numFmt w:val="decimal"/>
      <w:lvlText w:val="2.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4">
      <w:start w:val="1"/>
      <w:numFmt w:val="decimal"/>
      <w:lvlText w:val="2.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5">
      <w:start w:val="1"/>
      <w:numFmt w:val="decimal"/>
      <w:lvlText w:val="2.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6">
      <w:start w:val="1"/>
      <w:numFmt w:val="decimal"/>
      <w:lvlText w:val="2.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7">
      <w:start w:val="1"/>
      <w:numFmt w:val="decimal"/>
      <w:lvlText w:val="2.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8">
      <w:start w:val="1"/>
      <w:numFmt w:val="decimal"/>
      <w:lvlText w:val="2.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abstractNum>
  <w:abstractNum w:abstractNumId="6">
    <w:nsid w:val="00000011"/>
    <w:multiLevelType w:val="multilevel"/>
    <w:tmpl w:val="D8385B6C"/>
    <w:lvl w:ilvl="0">
      <w:start w:val="1"/>
      <w:numFmt w:val="decimal"/>
      <w:lvlText w:val="2.6.%1."/>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7"/>
        <w:szCs w:val="27"/>
        <w:u w:val="none"/>
        <w:effect w:val="none"/>
      </w:rPr>
    </w:lvl>
    <w:lvl w:ilvl="1">
      <w:start w:val="1"/>
      <w:numFmt w:val="decimal"/>
      <w:lvlText w:val="2.6.%1."/>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7"/>
        <w:szCs w:val="27"/>
        <w:u w:val="none"/>
        <w:effect w:val="none"/>
      </w:rPr>
    </w:lvl>
    <w:lvl w:ilvl="2">
      <w:start w:val="1"/>
      <w:numFmt w:val="decimal"/>
      <w:lvlText w:val="2.6.%1."/>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7"/>
        <w:szCs w:val="27"/>
        <w:u w:val="none"/>
        <w:effect w:val="none"/>
      </w:rPr>
    </w:lvl>
    <w:lvl w:ilvl="3">
      <w:start w:val="1"/>
      <w:numFmt w:val="decimal"/>
      <w:lvlText w:val="2.6.%1."/>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7"/>
        <w:szCs w:val="27"/>
        <w:u w:val="none"/>
        <w:effect w:val="none"/>
      </w:rPr>
    </w:lvl>
    <w:lvl w:ilvl="4">
      <w:start w:val="1"/>
      <w:numFmt w:val="decimal"/>
      <w:lvlText w:val="2.6.%1."/>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7"/>
        <w:szCs w:val="27"/>
        <w:u w:val="none"/>
        <w:effect w:val="none"/>
      </w:rPr>
    </w:lvl>
    <w:lvl w:ilvl="5">
      <w:start w:val="1"/>
      <w:numFmt w:val="decimal"/>
      <w:lvlText w:val="2.6.%1."/>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7"/>
        <w:szCs w:val="27"/>
        <w:u w:val="none"/>
        <w:effect w:val="none"/>
      </w:rPr>
    </w:lvl>
    <w:lvl w:ilvl="6">
      <w:start w:val="1"/>
      <w:numFmt w:val="decimal"/>
      <w:lvlText w:val="2.6.%1."/>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7"/>
        <w:szCs w:val="27"/>
        <w:u w:val="none"/>
        <w:effect w:val="none"/>
      </w:rPr>
    </w:lvl>
    <w:lvl w:ilvl="7">
      <w:start w:val="1"/>
      <w:numFmt w:val="decimal"/>
      <w:lvlText w:val="2.6.%1."/>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7"/>
        <w:szCs w:val="27"/>
        <w:u w:val="none"/>
        <w:effect w:val="none"/>
      </w:rPr>
    </w:lvl>
    <w:lvl w:ilvl="8">
      <w:start w:val="1"/>
      <w:numFmt w:val="decimal"/>
      <w:lvlText w:val="2.6.%1."/>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7"/>
        <w:szCs w:val="27"/>
        <w:u w:val="none"/>
        <w:effect w:val="none"/>
      </w:rPr>
    </w:lvl>
  </w:abstractNum>
  <w:abstractNum w:abstractNumId="7">
    <w:nsid w:val="00000013"/>
    <w:multiLevelType w:val="multilevel"/>
    <w:tmpl w:val="D040C6B0"/>
    <w:lvl w:ilvl="0">
      <w:start w:val="1"/>
      <w:numFmt w:val="decimal"/>
      <w:lvlText w:val="3.1.%1."/>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7"/>
        <w:szCs w:val="27"/>
        <w:u w:val="none"/>
        <w:effect w:val="none"/>
      </w:rPr>
    </w:lvl>
    <w:lvl w:ilvl="1">
      <w:start w:val="3"/>
      <w:numFmt w:val="decimal"/>
      <w:lvlText w:val="3.1.%1."/>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7"/>
        <w:szCs w:val="27"/>
        <w:u w:val="none"/>
        <w:effect w:val="none"/>
      </w:rPr>
    </w:lvl>
    <w:lvl w:ilvl="2">
      <w:start w:val="3"/>
      <w:numFmt w:val="decimal"/>
      <w:lvlText w:val="3.1.%1."/>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7"/>
        <w:szCs w:val="27"/>
        <w:u w:val="none"/>
        <w:effect w:val="none"/>
      </w:rPr>
    </w:lvl>
    <w:lvl w:ilvl="3">
      <w:start w:val="3"/>
      <w:numFmt w:val="decimal"/>
      <w:lvlText w:val="3.1.%1."/>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7"/>
        <w:szCs w:val="27"/>
        <w:u w:val="none"/>
        <w:effect w:val="none"/>
      </w:rPr>
    </w:lvl>
    <w:lvl w:ilvl="4">
      <w:start w:val="3"/>
      <w:numFmt w:val="decimal"/>
      <w:lvlText w:val="3.1.%1."/>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7"/>
        <w:szCs w:val="27"/>
        <w:u w:val="none"/>
        <w:effect w:val="none"/>
      </w:rPr>
    </w:lvl>
    <w:lvl w:ilvl="5">
      <w:start w:val="3"/>
      <w:numFmt w:val="decimal"/>
      <w:lvlText w:val="3.1.%1."/>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7"/>
        <w:szCs w:val="27"/>
        <w:u w:val="none"/>
        <w:effect w:val="none"/>
      </w:rPr>
    </w:lvl>
    <w:lvl w:ilvl="6">
      <w:start w:val="3"/>
      <w:numFmt w:val="decimal"/>
      <w:lvlText w:val="3.1.%1."/>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7"/>
        <w:szCs w:val="27"/>
        <w:u w:val="none"/>
        <w:effect w:val="none"/>
      </w:rPr>
    </w:lvl>
    <w:lvl w:ilvl="7">
      <w:start w:val="3"/>
      <w:numFmt w:val="decimal"/>
      <w:lvlText w:val="3.1.%1."/>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7"/>
        <w:szCs w:val="27"/>
        <w:u w:val="none"/>
        <w:effect w:val="none"/>
      </w:rPr>
    </w:lvl>
    <w:lvl w:ilvl="8">
      <w:start w:val="3"/>
      <w:numFmt w:val="decimal"/>
      <w:lvlText w:val="3.1.%1."/>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7"/>
        <w:szCs w:val="27"/>
        <w:u w:val="none"/>
        <w:effect w:val="none"/>
      </w:rPr>
    </w:lvl>
  </w:abstractNum>
  <w:abstractNum w:abstractNumId="8">
    <w:nsid w:val="00000015"/>
    <w:multiLevelType w:val="multilevel"/>
    <w:tmpl w:val="F97A3F5E"/>
    <w:lvl w:ilvl="0">
      <w:start w:val="1"/>
      <w:numFmt w:val="decimal"/>
      <w:lvlText w:val="3.2.%1."/>
      <w:lvlJc w:val="left"/>
      <w:pPr>
        <w:ind w:left="0" w:firstLine="0"/>
      </w:pPr>
      <w:rPr>
        <w:rFonts w:ascii="Times New Roman" w:hAnsi="Times New Roman" w:cs="Times New Roman"/>
        <w:b w:val="0"/>
        <w:bCs w:val="0"/>
        <w:i w:val="0"/>
        <w:iCs w:val="0"/>
        <w:smallCaps w:val="0"/>
        <w:strike w:val="0"/>
        <w:dstrike w:val="0"/>
        <w:color w:val="auto"/>
        <w:spacing w:val="0"/>
        <w:w w:val="100"/>
        <w:position w:val="0"/>
        <w:sz w:val="27"/>
        <w:szCs w:val="27"/>
        <w:u w:val="none"/>
        <w:effect w:val="none"/>
      </w:rPr>
    </w:lvl>
    <w:lvl w:ilvl="1">
      <w:start w:val="1"/>
      <w:numFmt w:val="decimal"/>
      <w:lvlText w:val="3.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2">
      <w:start w:val="1"/>
      <w:numFmt w:val="decimal"/>
      <w:lvlText w:val="3.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3">
      <w:start w:val="1"/>
      <w:numFmt w:val="decimal"/>
      <w:lvlText w:val="3.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4">
      <w:start w:val="1"/>
      <w:numFmt w:val="decimal"/>
      <w:lvlText w:val="3.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5">
      <w:start w:val="1"/>
      <w:numFmt w:val="decimal"/>
      <w:lvlText w:val="3.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6">
      <w:start w:val="1"/>
      <w:numFmt w:val="decimal"/>
      <w:lvlText w:val="3.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7">
      <w:start w:val="1"/>
      <w:numFmt w:val="decimal"/>
      <w:lvlText w:val="3.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8">
      <w:start w:val="1"/>
      <w:numFmt w:val="decimal"/>
      <w:lvlText w:val="3.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abstractNum>
  <w:abstractNum w:abstractNumId="9">
    <w:nsid w:val="00000017"/>
    <w:multiLevelType w:val="multilevel"/>
    <w:tmpl w:val="00000016"/>
    <w:lvl w:ilvl="0">
      <w:start w:val="1"/>
      <w:numFmt w:val="decimal"/>
      <w:lvlText w:val="3.3.%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1">
      <w:start w:val="1"/>
      <w:numFmt w:val="decimal"/>
      <w:lvlText w:val="3.3.%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2">
      <w:start w:val="1"/>
      <w:numFmt w:val="decimal"/>
      <w:lvlText w:val="3.3.%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3">
      <w:start w:val="1"/>
      <w:numFmt w:val="decimal"/>
      <w:lvlText w:val="3.3.%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4">
      <w:start w:val="1"/>
      <w:numFmt w:val="decimal"/>
      <w:lvlText w:val="3.3.%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5">
      <w:start w:val="1"/>
      <w:numFmt w:val="decimal"/>
      <w:lvlText w:val="3.3.%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6">
      <w:start w:val="1"/>
      <w:numFmt w:val="decimal"/>
      <w:lvlText w:val="3.3.%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7">
      <w:start w:val="1"/>
      <w:numFmt w:val="decimal"/>
      <w:lvlText w:val="3.3.%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8">
      <w:start w:val="1"/>
      <w:numFmt w:val="decimal"/>
      <w:lvlText w:val="3.3.%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abstractNum>
  <w:abstractNum w:abstractNumId="10">
    <w:nsid w:val="00000019"/>
    <w:multiLevelType w:val="multilevel"/>
    <w:tmpl w:val="00000018"/>
    <w:lvl w:ilvl="0">
      <w:start w:val="1"/>
      <w:numFmt w:val="decimal"/>
      <w:lvlText w:val="3.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1">
      <w:start w:val="1"/>
      <w:numFmt w:val="decimal"/>
      <w:lvlText w:val="3.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2">
      <w:start w:val="1"/>
      <w:numFmt w:val="decimal"/>
      <w:lvlText w:val="3.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3">
      <w:start w:val="1"/>
      <w:numFmt w:val="decimal"/>
      <w:lvlText w:val="3.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4">
      <w:start w:val="1"/>
      <w:numFmt w:val="decimal"/>
      <w:lvlText w:val="3.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5">
      <w:start w:val="1"/>
      <w:numFmt w:val="decimal"/>
      <w:lvlText w:val="3.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6">
      <w:start w:val="1"/>
      <w:numFmt w:val="decimal"/>
      <w:lvlText w:val="3.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7">
      <w:start w:val="1"/>
      <w:numFmt w:val="decimal"/>
      <w:lvlText w:val="3.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8">
      <w:start w:val="1"/>
      <w:numFmt w:val="decimal"/>
      <w:lvlText w:val="3.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abstractNum>
  <w:abstractNum w:abstractNumId="11">
    <w:nsid w:val="0000001B"/>
    <w:multiLevelType w:val="multilevel"/>
    <w:tmpl w:val="0000001A"/>
    <w:lvl w:ilvl="0">
      <w:start w:val="1"/>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1">
      <w:start w:val="1"/>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2">
      <w:start w:val="1"/>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3">
      <w:start w:val="1"/>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4">
      <w:start w:val="1"/>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5">
      <w:start w:val="1"/>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6">
      <w:start w:val="1"/>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7">
      <w:start w:val="1"/>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8">
      <w:start w:val="1"/>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abstractNum>
  <w:abstractNum w:abstractNumId="12">
    <w:nsid w:val="0000001F"/>
    <w:multiLevelType w:val="multilevel"/>
    <w:tmpl w:val="0000001E"/>
    <w:lvl w:ilvl="0">
      <w:start w:val="1"/>
      <w:numFmt w:val="decimal"/>
      <w:lvlText w:val="5.%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1">
      <w:start w:val="1"/>
      <w:numFmt w:val="decimal"/>
      <w:lvlText w:val="5.%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2">
      <w:start w:val="1"/>
      <w:numFmt w:val="decimal"/>
      <w:lvlText w:val="5.%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3">
      <w:start w:val="1"/>
      <w:numFmt w:val="decimal"/>
      <w:lvlText w:val="5.%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4">
      <w:start w:val="1"/>
      <w:numFmt w:val="decimal"/>
      <w:lvlText w:val="5.%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5">
      <w:start w:val="1"/>
      <w:numFmt w:val="decimal"/>
      <w:lvlText w:val="5.%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6">
      <w:start w:val="1"/>
      <w:numFmt w:val="decimal"/>
      <w:lvlText w:val="5.%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7">
      <w:start w:val="1"/>
      <w:numFmt w:val="decimal"/>
      <w:lvlText w:val="5.%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8">
      <w:start w:val="1"/>
      <w:numFmt w:val="decimal"/>
      <w:lvlText w:val="5.%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abstractNum>
  <w:abstractNum w:abstractNumId="13">
    <w:nsid w:val="00000021"/>
    <w:multiLevelType w:val="multilevel"/>
    <w:tmpl w:val="00000020"/>
    <w:lvl w:ilvl="0">
      <w:start w:val="2"/>
      <w:numFmt w:val="decimal"/>
      <w:lvlText w:val="6.%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1">
      <w:start w:val="2"/>
      <w:numFmt w:val="decimal"/>
      <w:lvlText w:val="6.%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2">
      <w:start w:val="2"/>
      <w:numFmt w:val="decimal"/>
      <w:lvlText w:val="6.%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3">
      <w:start w:val="2"/>
      <w:numFmt w:val="decimal"/>
      <w:lvlText w:val="6.%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4">
      <w:start w:val="2"/>
      <w:numFmt w:val="decimal"/>
      <w:lvlText w:val="6.%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5">
      <w:start w:val="2"/>
      <w:numFmt w:val="decimal"/>
      <w:lvlText w:val="6.%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6">
      <w:start w:val="2"/>
      <w:numFmt w:val="decimal"/>
      <w:lvlText w:val="6.%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7">
      <w:start w:val="2"/>
      <w:numFmt w:val="decimal"/>
      <w:lvlText w:val="6.%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8">
      <w:start w:val="2"/>
      <w:numFmt w:val="decimal"/>
      <w:lvlText w:val="6.%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abstractNum>
  <w:abstractNum w:abstractNumId="14">
    <w:nsid w:val="00000023"/>
    <w:multiLevelType w:val="multilevel"/>
    <w:tmpl w:val="00000022"/>
    <w:lvl w:ilvl="0">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5">
    <w:nsid w:val="0AFC26EE"/>
    <w:multiLevelType w:val="multilevel"/>
    <w:tmpl w:val="49DCE972"/>
    <w:lvl w:ilvl="0">
      <w:start w:val="7"/>
      <w:numFmt w:val="decimal"/>
      <w:lvlText w:val="%1."/>
      <w:lvlJc w:val="left"/>
      <w:pPr>
        <w:ind w:left="720" w:hanging="360"/>
      </w:pPr>
      <w:rPr>
        <w:rFonts w:hint="default"/>
      </w:rPr>
    </w:lvl>
    <w:lvl w:ilvl="1">
      <w:start w:val="9"/>
      <w:numFmt w:val="decimal"/>
      <w:isLgl/>
      <w:lvlText w:val="%1.%2."/>
      <w:lvlJc w:val="left"/>
      <w:pPr>
        <w:ind w:left="1572" w:hanging="720"/>
      </w:pPr>
      <w:rPr>
        <w:rFonts w:hint="default"/>
      </w:rPr>
    </w:lvl>
    <w:lvl w:ilvl="2">
      <w:start w:val="1"/>
      <w:numFmt w:val="decimal"/>
      <w:isLgl/>
      <w:lvlText w:val="%1.%2.%3."/>
      <w:lvlJc w:val="left"/>
      <w:pPr>
        <w:ind w:left="2064" w:hanging="720"/>
      </w:pPr>
      <w:rPr>
        <w:rFonts w:hint="default"/>
      </w:rPr>
    </w:lvl>
    <w:lvl w:ilvl="3">
      <w:start w:val="1"/>
      <w:numFmt w:val="decimal"/>
      <w:isLgl/>
      <w:lvlText w:val="%1.%2.%3.%4."/>
      <w:lvlJc w:val="left"/>
      <w:pPr>
        <w:ind w:left="2916" w:hanging="1080"/>
      </w:pPr>
      <w:rPr>
        <w:rFonts w:hint="default"/>
      </w:rPr>
    </w:lvl>
    <w:lvl w:ilvl="4">
      <w:start w:val="1"/>
      <w:numFmt w:val="decimal"/>
      <w:isLgl/>
      <w:lvlText w:val="%1.%2.%3.%4.%5."/>
      <w:lvlJc w:val="left"/>
      <w:pPr>
        <w:ind w:left="3408" w:hanging="1080"/>
      </w:pPr>
      <w:rPr>
        <w:rFonts w:hint="default"/>
      </w:rPr>
    </w:lvl>
    <w:lvl w:ilvl="5">
      <w:start w:val="1"/>
      <w:numFmt w:val="decimal"/>
      <w:isLgl/>
      <w:lvlText w:val="%1.%2.%3.%4.%5.%6."/>
      <w:lvlJc w:val="left"/>
      <w:pPr>
        <w:ind w:left="4260" w:hanging="1440"/>
      </w:pPr>
      <w:rPr>
        <w:rFonts w:hint="default"/>
      </w:rPr>
    </w:lvl>
    <w:lvl w:ilvl="6">
      <w:start w:val="1"/>
      <w:numFmt w:val="decimal"/>
      <w:isLgl/>
      <w:lvlText w:val="%1.%2.%3.%4.%5.%6.%7."/>
      <w:lvlJc w:val="left"/>
      <w:pPr>
        <w:ind w:left="5112" w:hanging="1800"/>
      </w:pPr>
      <w:rPr>
        <w:rFonts w:hint="default"/>
      </w:rPr>
    </w:lvl>
    <w:lvl w:ilvl="7">
      <w:start w:val="1"/>
      <w:numFmt w:val="decimal"/>
      <w:isLgl/>
      <w:lvlText w:val="%1.%2.%3.%4.%5.%6.%7.%8."/>
      <w:lvlJc w:val="left"/>
      <w:pPr>
        <w:ind w:left="5604" w:hanging="1800"/>
      </w:pPr>
      <w:rPr>
        <w:rFonts w:hint="default"/>
      </w:rPr>
    </w:lvl>
    <w:lvl w:ilvl="8">
      <w:start w:val="1"/>
      <w:numFmt w:val="decimal"/>
      <w:isLgl/>
      <w:lvlText w:val="%1.%2.%3.%4.%5.%6.%7.%8.%9."/>
      <w:lvlJc w:val="left"/>
      <w:pPr>
        <w:ind w:left="6456" w:hanging="2160"/>
      </w:pPr>
      <w:rPr>
        <w:rFonts w:hint="default"/>
      </w:rPr>
    </w:lvl>
  </w:abstractNum>
  <w:abstractNum w:abstractNumId="16">
    <w:nsid w:val="16806ABE"/>
    <w:multiLevelType w:val="multilevel"/>
    <w:tmpl w:val="B4524836"/>
    <w:lvl w:ilvl="0">
      <w:start w:val="8"/>
      <w:numFmt w:val="decimal"/>
      <w:lvlText w:val="%1."/>
      <w:lvlJc w:val="left"/>
      <w:pPr>
        <w:ind w:left="435" w:hanging="435"/>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nsid w:val="4628387D"/>
    <w:multiLevelType w:val="multilevel"/>
    <w:tmpl w:val="C4AC827A"/>
    <w:lvl w:ilvl="0">
      <w:start w:val="8"/>
      <w:numFmt w:val="decimal"/>
      <w:lvlText w:val="%1."/>
      <w:lvlJc w:val="left"/>
      <w:pPr>
        <w:ind w:left="420" w:hanging="420"/>
      </w:pPr>
    </w:lvl>
    <w:lvl w:ilvl="1">
      <w:start w:val="1"/>
      <w:numFmt w:val="decimal"/>
      <w:lvlText w:val="%1.%2."/>
      <w:lvlJc w:val="left"/>
      <w:pPr>
        <w:ind w:left="10218"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8">
    <w:nsid w:val="4CCA2DA1"/>
    <w:multiLevelType w:val="multilevel"/>
    <w:tmpl w:val="8C946B2C"/>
    <w:lvl w:ilvl="0">
      <w:start w:val="4"/>
      <w:numFmt w:val="decimal"/>
      <w:lvlText w:val="%1."/>
      <w:lvlJc w:val="left"/>
      <w:pPr>
        <w:ind w:left="770" w:hanging="770"/>
      </w:pPr>
    </w:lvl>
    <w:lvl w:ilvl="1">
      <w:start w:val="11"/>
      <w:numFmt w:val="decimal"/>
      <w:lvlText w:val="%1.%2."/>
      <w:lvlJc w:val="left"/>
      <w:pPr>
        <w:ind w:left="1130" w:hanging="770"/>
      </w:pPr>
    </w:lvl>
    <w:lvl w:ilvl="2">
      <w:start w:val="1"/>
      <w:numFmt w:val="decimal"/>
      <w:lvlText w:val="%1.%2.%3."/>
      <w:lvlJc w:val="left"/>
      <w:pPr>
        <w:ind w:left="1490" w:hanging="77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9">
    <w:nsid w:val="4F0F30E9"/>
    <w:multiLevelType w:val="multilevel"/>
    <w:tmpl w:val="4094C462"/>
    <w:lvl w:ilvl="0">
      <w:start w:val="3"/>
      <w:numFmt w:val="decimal"/>
      <w:lvlText w:val="%1."/>
      <w:lvlJc w:val="left"/>
      <w:pPr>
        <w:ind w:left="450" w:hanging="450"/>
      </w:pPr>
    </w:lvl>
    <w:lvl w:ilvl="1">
      <w:start w:val="4"/>
      <w:numFmt w:val="decimal"/>
      <w:lvlText w:val="%1.%2."/>
      <w:lvlJc w:val="left"/>
      <w:pPr>
        <w:ind w:left="1288" w:hanging="720"/>
      </w:pPr>
    </w:lvl>
    <w:lvl w:ilvl="2">
      <w:start w:val="1"/>
      <w:numFmt w:val="decimal"/>
      <w:lvlText w:val="%1.%2.%3."/>
      <w:lvlJc w:val="left"/>
      <w:pPr>
        <w:ind w:left="1856" w:hanging="720"/>
      </w:pPr>
    </w:lvl>
    <w:lvl w:ilvl="3">
      <w:start w:val="1"/>
      <w:numFmt w:val="decimal"/>
      <w:lvlText w:val="%1.%2.%3.%4."/>
      <w:lvlJc w:val="left"/>
      <w:pPr>
        <w:ind w:left="2784" w:hanging="1080"/>
      </w:pPr>
    </w:lvl>
    <w:lvl w:ilvl="4">
      <w:start w:val="1"/>
      <w:numFmt w:val="decimal"/>
      <w:lvlText w:val="%1.%2.%3.%4.%5."/>
      <w:lvlJc w:val="left"/>
      <w:pPr>
        <w:ind w:left="3352" w:hanging="1080"/>
      </w:pPr>
    </w:lvl>
    <w:lvl w:ilvl="5">
      <w:start w:val="1"/>
      <w:numFmt w:val="decimal"/>
      <w:lvlText w:val="%1.%2.%3.%4.%5.%6."/>
      <w:lvlJc w:val="left"/>
      <w:pPr>
        <w:ind w:left="4280" w:hanging="1440"/>
      </w:pPr>
    </w:lvl>
    <w:lvl w:ilvl="6">
      <w:start w:val="1"/>
      <w:numFmt w:val="decimal"/>
      <w:lvlText w:val="%1.%2.%3.%4.%5.%6.%7."/>
      <w:lvlJc w:val="left"/>
      <w:pPr>
        <w:ind w:left="5208" w:hanging="1800"/>
      </w:pPr>
    </w:lvl>
    <w:lvl w:ilvl="7">
      <w:start w:val="1"/>
      <w:numFmt w:val="decimal"/>
      <w:lvlText w:val="%1.%2.%3.%4.%5.%6.%7.%8."/>
      <w:lvlJc w:val="left"/>
      <w:pPr>
        <w:ind w:left="5776" w:hanging="1800"/>
      </w:pPr>
    </w:lvl>
    <w:lvl w:ilvl="8">
      <w:start w:val="1"/>
      <w:numFmt w:val="decimal"/>
      <w:lvlText w:val="%1.%2.%3.%4.%5.%6.%7.%8.%9."/>
      <w:lvlJc w:val="left"/>
      <w:pPr>
        <w:ind w:left="6704" w:hanging="2160"/>
      </w:pPr>
    </w:lvl>
  </w:abstractNum>
  <w:abstractNum w:abstractNumId="20">
    <w:nsid w:val="6BBF5976"/>
    <w:multiLevelType w:val="hybridMultilevel"/>
    <w:tmpl w:val="647ED584"/>
    <w:lvl w:ilvl="0" w:tplc="C34A7666">
      <w:start w:val="1"/>
      <w:numFmt w:val="decimal"/>
      <w:lvlText w:val="%1."/>
      <w:lvlJc w:val="left"/>
      <w:pPr>
        <w:ind w:left="1070" w:hanging="360"/>
      </w:pPr>
      <w:rPr>
        <w:rFonts w:ascii="Times New Roman" w:hAnsi="Times New Roman" w:cs="Times New Roman"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6C4308A2"/>
    <w:multiLevelType w:val="multilevel"/>
    <w:tmpl w:val="335CA100"/>
    <w:lvl w:ilvl="0">
      <w:start w:val="1"/>
      <w:numFmt w:val="decimal"/>
      <w:lvlText w:val="%1."/>
      <w:lvlJc w:val="left"/>
      <w:pPr>
        <w:ind w:left="1069" w:hanging="360"/>
      </w:pPr>
    </w:lvl>
    <w:lvl w:ilvl="1">
      <w:start w:val="2"/>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num w:numId="1">
    <w:abstractNumId w:val="2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4"/>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8">
    <w:abstractNumId w:val="1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16"/>
  </w:num>
  <w:num w:numId="21">
    <w:abstractNumId w:val="15"/>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5662B"/>
    <w:rsid w:val="00045C01"/>
    <w:rsid w:val="0005662B"/>
    <w:rsid w:val="00075957"/>
    <w:rsid w:val="00123B4C"/>
    <w:rsid w:val="00177503"/>
    <w:rsid w:val="002321EB"/>
    <w:rsid w:val="00255E40"/>
    <w:rsid w:val="002724B9"/>
    <w:rsid w:val="00280F5D"/>
    <w:rsid w:val="00372569"/>
    <w:rsid w:val="00381551"/>
    <w:rsid w:val="003D5741"/>
    <w:rsid w:val="004105C5"/>
    <w:rsid w:val="00420A1C"/>
    <w:rsid w:val="00421083"/>
    <w:rsid w:val="00426ADF"/>
    <w:rsid w:val="004325CB"/>
    <w:rsid w:val="00456D59"/>
    <w:rsid w:val="00470D93"/>
    <w:rsid w:val="00483CA3"/>
    <w:rsid w:val="00485E01"/>
    <w:rsid w:val="004E0596"/>
    <w:rsid w:val="005146B2"/>
    <w:rsid w:val="00592AB1"/>
    <w:rsid w:val="005B7C3B"/>
    <w:rsid w:val="005C79CA"/>
    <w:rsid w:val="00622C6D"/>
    <w:rsid w:val="00651F21"/>
    <w:rsid w:val="006546DC"/>
    <w:rsid w:val="006F5D66"/>
    <w:rsid w:val="00733DB6"/>
    <w:rsid w:val="007545AC"/>
    <w:rsid w:val="007E6743"/>
    <w:rsid w:val="008B39E5"/>
    <w:rsid w:val="0095217A"/>
    <w:rsid w:val="00966A90"/>
    <w:rsid w:val="009F5748"/>
    <w:rsid w:val="00A6346E"/>
    <w:rsid w:val="00AB54BA"/>
    <w:rsid w:val="00AE7875"/>
    <w:rsid w:val="00B30534"/>
    <w:rsid w:val="00B36ED8"/>
    <w:rsid w:val="00BA43D8"/>
    <w:rsid w:val="00BC4E35"/>
    <w:rsid w:val="00C078DF"/>
    <w:rsid w:val="00C31F13"/>
    <w:rsid w:val="00C54FF6"/>
    <w:rsid w:val="00CA666E"/>
    <w:rsid w:val="00CD0986"/>
    <w:rsid w:val="00CF2C5A"/>
    <w:rsid w:val="00DD3EB2"/>
    <w:rsid w:val="00E27D17"/>
    <w:rsid w:val="00EB0836"/>
    <w:rsid w:val="00EE1862"/>
    <w:rsid w:val="00F33255"/>
    <w:rsid w:val="00F700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E0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5662B"/>
    <w:rPr>
      <w:rFonts w:ascii="Times New Roman" w:hAnsi="Times New Roman" w:cs="Times New Roman" w:hint="default"/>
      <w:color w:val="0066CC"/>
      <w:u w:val="single"/>
    </w:rPr>
  </w:style>
  <w:style w:type="paragraph" w:styleId="a4">
    <w:name w:val="Body Text"/>
    <w:basedOn w:val="a"/>
    <w:link w:val="1"/>
    <w:uiPriority w:val="99"/>
    <w:unhideWhenUsed/>
    <w:rsid w:val="0005662B"/>
    <w:pPr>
      <w:shd w:val="clear" w:color="auto" w:fill="FFFFFF"/>
      <w:spacing w:before="240" w:after="840" w:line="240" w:lineRule="atLeast"/>
      <w:ind w:hanging="1960"/>
      <w:jc w:val="center"/>
    </w:pPr>
    <w:rPr>
      <w:rFonts w:ascii="Times New Roman" w:eastAsiaTheme="minorHAnsi" w:hAnsi="Times New Roman" w:cs="Times New Roman"/>
      <w:sz w:val="27"/>
      <w:szCs w:val="27"/>
      <w:lang w:eastAsia="en-US"/>
    </w:rPr>
  </w:style>
  <w:style w:type="character" w:customStyle="1" w:styleId="a5">
    <w:name w:val="Основной текст Знак"/>
    <w:basedOn w:val="a0"/>
    <w:uiPriority w:val="99"/>
    <w:semiHidden/>
    <w:rsid w:val="0005662B"/>
  </w:style>
  <w:style w:type="character" w:customStyle="1" w:styleId="a6">
    <w:name w:val="Абзац списка Знак"/>
    <w:link w:val="a7"/>
    <w:uiPriority w:val="34"/>
    <w:locked/>
    <w:rsid w:val="0005662B"/>
    <w:rPr>
      <w:rFonts w:ascii="Arial Unicode MS" w:eastAsia="Arial Unicode MS" w:hAnsi="Arial Unicode MS" w:cs="Arial Unicode MS"/>
      <w:color w:val="000000"/>
      <w:sz w:val="24"/>
      <w:szCs w:val="24"/>
    </w:rPr>
  </w:style>
  <w:style w:type="paragraph" w:styleId="a7">
    <w:name w:val="List Paragraph"/>
    <w:basedOn w:val="a"/>
    <w:link w:val="a6"/>
    <w:uiPriority w:val="34"/>
    <w:qFormat/>
    <w:rsid w:val="0005662B"/>
    <w:pPr>
      <w:spacing w:after="0" w:line="240" w:lineRule="auto"/>
      <w:ind w:left="720"/>
      <w:contextualSpacing/>
    </w:pPr>
    <w:rPr>
      <w:rFonts w:ascii="Arial Unicode MS" w:eastAsia="Arial Unicode MS" w:hAnsi="Arial Unicode MS" w:cs="Arial Unicode MS"/>
      <w:color w:val="000000"/>
      <w:sz w:val="24"/>
      <w:szCs w:val="24"/>
    </w:rPr>
  </w:style>
  <w:style w:type="paragraph" w:customStyle="1" w:styleId="ConsPlusNormal">
    <w:name w:val="ConsPlusNormal"/>
    <w:rsid w:val="0005662B"/>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1">
    <w:name w:val="Основной текст Знак1"/>
    <w:basedOn w:val="a0"/>
    <w:link w:val="a4"/>
    <w:uiPriority w:val="99"/>
    <w:locked/>
    <w:rsid w:val="0005662B"/>
    <w:rPr>
      <w:rFonts w:ascii="Times New Roman" w:eastAsiaTheme="minorHAnsi" w:hAnsi="Times New Roman" w:cs="Times New Roman"/>
      <w:sz w:val="27"/>
      <w:szCs w:val="27"/>
      <w:shd w:val="clear" w:color="auto" w:fill="FFFFFF"/>
      <w:lang w:eastAsia="en-US"/>
    </w:rPr>
  </w:style>
  <w:style w:type="character" w:styleId="a8">
    <w:name w:val="Emphasis"/>
    <w:basedOn w:val="a0"/>
    <w:uiPriority w:val="20"/>
    <w:qFormat/>
    <w:rsid w:val="0005662B"/>
    <w:rPr>
      <w:i/>
      <w:iCs/>
    </w:rPr>
  </w:style>
</w:styles>
</file>

<file path=word/webSettings.xml><?xml version="1.0" encoding="utf-8"?>
<w:webSettings xmlns:r="http://schemas.openxmlformats.org/officeDocument/2006/relationships" xmlns:w="http://schemas.openxmlformats.org/wordprocessingml/2006/main">
  <w:divs>
    <w:div w:id="1186138947">
      <w:bodyDiv w:val="1"/>
      <w:marLeft w:val="0"/>
      <w:marRight w:val="0"/>
      <w:marTop w:val="0"/>
      <w:marBottom w:val="0"/>
      <w:divBdr>
        <w:top w:val="none" w:sz="0" w:space="0" w:color="auto"/>
        <w:left w:val="none" w:sz="0" w:space="0" w:color="auto"/>
        <w:bottom w:val="none" w:sz="0" w:space="0" w:color="auto"/>
        <w:right w:val="none" w:sz="0" w:space="0" w:color="auto"/>
      </w:divBdr>
    </w:div>
    <w:div w:id="1475756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https://internet.garant.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suslugi.ru/" TargetMode="External"/><Relationship Id="rId12" Type="http://schemas.openxmlformats.org/officeDocument/2006/relationships/hyperlink" Target="https://internet.garant.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gosuslugi.ru/" TargetMode="External"/><Relationship Id="rId1" Type="http://schemas.openxmlformats.org/officeDocument/2006/relationships/numbering" Target="numbering.xml"/><Relationship Id="rId6" Type="http://schemas.openxmlformats.org/officeDocument/2006/relationships/hyperlink" Target="http://www.gosuslugi.ru/" TargetMode="External"/><Relationship Id="rId11" Type="http://schemas.openxmlformats.org/officeDocument/2006/relationships/hyperlink" Target="https://internet.garant.ru/" TargetMode="External"/><Relationship Id="rId5" Type="http://schemas.openxmlformats.org/officeDocument/2006/relationships/hyperlink" Target="http://www.gosuslugi.ru/" TargetMode="External"/><Relationship Id="rId15" Type="http://schemas.openxmlformats.org/officeDocument/2006/relationships/hyperlink" Target="https://novokubanskiy.ru/" TargetMode="External"/><Relationship Id="rId10" Type="http://schemas.openxmlformats.org/officeDocument/2006/relationships/hyperlink" Target="http://www.gosuslugi.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Pages>
  <Words>15823</Words>
  <Characters>90197</Characters>
  <Application>Microsoft Office Word</Application>
  <DocSecurity>0</DocSecurity>
  <Lines>751</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9</cp:revision>
  <cp:lastPrinted>2025-03-28T13:22:00Z</cp:lastPrinted>
  <dcterms:created xsi:type="dcterms:W3CDTF">2025-04-02T13:55:00Z</dcterms:created>
  <dcterms:modified xsi:type="dcterms:W3CDTF">2025-04-28T11:29:00Z</dcterms:modified>
</cp:coreProperties>
</file>